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3103F8" w14:textId="77777777" w:rsidR="00F932A0" w:rsidRPr="00A001B0" w:rsidRDefault="00F932A0" w:rsidP="00C253A8">
      <w:pPr>
        <w:ind w:left="5670"/>
        <w:jc w:val="center"/>
        <w:rPr>
          <w:rFonts w:cs="Times New Roman"/>
          <w:sz w:val="28"/>
          <w:szCs w:val="24"/>
        </w:rPr>
      </w:pPr>
      <w:r w:rsidRPr="00A001B0">
        <w:rPr>
          <w:rFonts w:cs="Times New Roman"/>
          <w:sz w:val="28"/>
          <w:szCs w:val="24"/>
        </w:rPr>
        <w:t>УТВЕРЖДЕН</w:t>
      </w:r>
    </w:p>
    <w:p w14:paraId="2C71EE6D" w14:textId="3D5C2307" w:rsidR="00F932A0" w:rsidRPr="00A001B0" w:rsidRDefault="00F932A0" w:rsidP="00C253A8">
      <w:pPr>
        <w:ind w:left="5670"/>
        <w:jc w:val="center"/>
        <w:rPr>
          <w:rFonts w:cs="Times New Roman"/>
          <w:sz w:val="28"/>
          <w:szCs w:val="24"/>
        </w:rPr>
      </w:pPr>
      <w:r w:rsidRPr="00A001B0">
        <w:rPr>
          <w:rFonts w:cs="Times New Roman"/>
          <w:sz w:val="28"/>
          <w:szCs w:val="24"/>
        </w:rPr>
        <w:t>приказом Министерства</w:t>
      </w:r>
    </w:p>
    <w:p w14:paraId="29D4A151" w14:textId="77777777" w:rsidR="00F932A0" w:rsidRPr="00A001B0" w:rsidRDefault="00F932A0" w:rsidP="00C253A8">
      <w:pPr>
        <w:ind w:left="5670"/>
        <w:jc w:val="center"/>
        <w:rPr>
          <w:rFonts w:cs="Times New Roman"/>
          <w:sz w:val="28"/>
          <w:szCs w:val="24"/>
        </w:rPr>
      </w:pPr>
      <w:r w:rsidRPr="00A001B0">
        <w:rPr>
          <w:rFonts w:cs="Times New Roman"/>
          <w:sz w:val="28"/>
          <w:szCs w:val="24"/>
        </w:rPr>
        <w:t>труда и социальной защиты Российской Федерации</w:t>
      </w:r>
    </w:p>
    <w:p w14:paraId="5D3D7279" w14:textId="33944297" w:rsidR="00F932A0" w:rsidRPr="00A001B0" w:rsidRDefault="00F932A0" w:rsidP="00C253A8">
      <w:pPr>
        <w:ind w:left="5670"/>
        <w:jc w:val="center"/>
        <w:rPr>
          <w:rFonts w:cs="Times New Roman"/>
          <w:sz w:val="28"/>
          <w:szCs w:val="24"/>
        </w:rPr>
      </w:pPr>
      <w:r w:rsidRPr="00A001B0">
        <w:rPr>
          <w:rFonts w:cs="Times New Roman"/>
          <w:sz w:val="28"/>
          <w:szCs w:val="24"/>
        </w:rPr>
        <w:t xml:space="preserve">от </w:t>
      </w:r>
      <w:r w:rsidR="00A17985">
        <w:rPr>
          <w:rFonts w:cs="Times New Roman"/>
          <w:sz w:val="28"/>
          <w:szCs w:val="24"/>
        </w:rPr>
        <w:t>11</w:t>
      </w:r>
      <w:r w:rsidRPr="00A001B0">
        <w:rPr>
          <w:rFonts w:cs="Times New Roman"/>
          <w:sz w:val="28"/>
          <w:szCs w:val="24"/>
        </w:rPr>
        <w:t xml:space="preserve"> </w:t>
      </w:r>
      <w:r w:rsidR="00597C2D">
        <w:rPr>
          <w:rFonts w:cs="Times New Roman"/>
          <w:sz w:val="28"/>
          <w:szCs w:val="24"/>
        </w:rPr>
        <w:t>апреля</w:t>
      </w:r>
      <w:bookmarkStart w:id="0" w:name="_GoBack"/>
      <w:bookmarkEnd w:id="0"/>
      <w:r w:rsidR="003B7654">
        <w:rPr>
          <w:rFonts w:cs="Times New Roman"/>
          <w:sz w:val="28"/>
          <w:szCs w:val="24"/>
        </w:rPr>
        <w:t xml:space="preserve"> </w:t>
      </w:r>
      <w:r w:rsidRPr="00A001B0">
        <w:rPr>
          <w:rFonts w:cs="Times New Roman"/>
          <w:sz w:val="28"/>
          <w:szCs w:val="24"/>
        </w:rPr>
        <w:t>20</w:t>
      </w:r>
      <w:r w:rsidR="00A218EF" w:rsidRPr="00A001B0">
        <w:rPr>
          <w:rFonts w:cs="Times New Roman"/>
          <w:sz w:val="28"/>
          <w:szCs w:val="24"/>
        </w:rPr>
        <w:t>25</w:t>
      </w:r>
      <w:r w:rsidRPr="00A001B0">
        <w:rPr>
          <w:rFonts w:cs="Times New Roman"/>
          <w:sz w:val="28"/>
          <w:szCs w:val="24"/>
        </w:rPr>
        <w:t xml:space="preserve"> г. №</w:t>
      </w:r>
      <w:r w:rsidR="00A17985" w:rsidRPr="00A17985">
        <w:t xml:space="preserve"> </w:t>
      </w:r>
      <w:r w:rsidR="00A17985" w:rsidRPr="00A17985">
        <w:rPr>
          <w:rFonts w:cs="Times New Roman"/>
          <w:sz w:val="28"/>
          <w:szCs w:val="24"/>
        </w:rPr>
        <w:t>211н</w:t>
      </w:r>
    </w:p>
    <w:p w14:paraId="195D61D4" w14:textId="1A3A8270" w:rsidR="00F932A0" w:rsidRPr="00A001B0" w:rsidRDefault="00F932A0" w:rsidP="00C253A8">
      <w:pPr>
        <w:rPr>
          <w:rFonts w:cs="Times New Roman"/>
        </w:rPr>
      </w:pPr>
    </w:p>
    <w:p w14:paraId="2E7EBBA3" w14:textId="77777777" w:rsidR="00F932A0" w:rsidRPr="00A001B0" w:rsidRDefault="00F932A0" w:rsidP="00C253A8">
      <w:pPr>
        <w:contextualSpacing/>
        <w:jc w:val="center"/>
        <w:rPr>
          <w:rFonts w:cs="Times New Roman"/>
          <w:sz w:val="52"/>
          <w:szCs w:val="52"/>
        </w:rPr>
      </w:pPr>
      <w:r w:rsidRPr="00A001B0">
        <w:rPr>
          <w:rFonts w:cs="Times New Roman"/>
          <w:sz w:val="52"/>
          <w:szCs w:val="52"/>
        </w:rPr>
        <w:t>ПРОФЕССИОНАЛЬНЫЙ СТАНДАРТ</w:t>
      </w:r>
    </w:p>
    <w:p w14:paraId="622528A5" w14:textId="77777777" w:rsidR="00C253A8" w:rsidRPr="00A001B0" w:rsidRDefault="00C253A8" w:rsidP="00C253A8">
      <w:pPr>
        <w:rPr>
          <w:rFonts w:cs="Times New Roman"/>
        </w:rPr>
      </w:pPr>
    </w:p>
    <w:p w14:paraId="14DEFDD7" w14:textId="066B6C44" w:rsidR="00F932A0" w:rsidRPr="00A001B0" w:rsidRDefault="007F15AF" w:rsidP="00A66572">
      <w:pPr>
        <w:suppressAutoHyphens/>
        <w:contextualSpacing/>
        <w:jc w:val="center"/>
        <w:rPr>
          <w:rFonts w:cs="Times New Roman"/>
          <w:b/>
          <w:sz w:val="28"/>
          <w:szCs w:val="28"/>
        </w:rPr>
      </w:pPr>
      <w:r w:rsidRPr="00A001B0">
        <w:rPr>
          <w:rFonts w:cs="Times New Roman"/>
          <w:b/>
          <w:sz w:val="28"/>
          <w:szCs w:val="28"/>
        </w:rPr>
        <w:t>Работник по контролю</w:t>
      </w:r>
      <w:r w:rsidR="00CD75B2" w:rsidRPr="00A001B0">
        <w:rPr>
          <w:rFonts w:cs="Times New Roman"/>
          <w:b/>
          <w:sz w:val="28"/>
          <w:szCs w:val="28"/>
        </w:rPr>
        <w:t xml:space="preserve"> физико-химических свойств </w:t>
      </w:r>
      <w:r w:rsidRPr="00A001B0">
        <w:rPr>
          <w:rFonts w:cs="Times New Roman"/>
          <w:b/>
          <w:sz w:val="28"/>
          <w:szCs w:val="28"/>
        </w:rPr>
        <w:t>нефти, газа, газового</w:t>
      </w:r>
      <w:r w:rsidR="005F7AE9" w:rsidRPr="00A001B0">
        <w:rPr>
          <w:rFonts w:cs="Times New Roman"/>
          <w:b/>
          <w:sz w:val="28"/>
          <w:szCs w:val="28"/>
        </w:rPr>
        <w:t xml:space="preserve"> </w:t>
      </w:r>
      <w:r w:rsidRPr="00A001B0">
        <w:rPr>
          <w:rFonts w:cs="Times New Roman"/>
          <w:b/>
          <w:sz w:val="28"/>
          <w:szCs w:val="28"/>
        </w:rPr>
        <w:t>конденсата</w:t>
      </w:r>
      <w:r w:rsidR="00C83F72" w:rsidRPr="00A001B0">
        <w:rPr>
          <w:rFonts w:cs="Times New Roman"/>
          <w:b/>
          <w:sz w:val="28"/>
          <w:szCs w:val="28"/>
        </w:rPr>
        <w:t xml:space="preserve"> </w:t>
      </w:r>
      <w:r w:rsidRPr="00A001B0">
        <w:rPr>
          <w:rFonts w:cs="Times New Roman"/>
          <w:b/>
          <w:sz w:val="28"/>
          <w:szCs w:val="28"/>
        </w:rPr>
        <w:t>и</w:t>
      </w:r>
      <w:r w:rsidR="00C253A8" w:rsidRPr="00A001B0">
        <w:rPr>
          <w:rFonts w:cs="Times New Roman"/>
          <w:b/>
          <w:sz w:val="28"/>
          <w:szCs w:val="28"/>
        </w:rPr>
        <w:t xml:space="preserve"> </w:t>
      </w:r>
      <w:r w:rsidRPr="00A001B0">
        <w:rPr>
          <w:rFonts w:cs="Times New Roman"/>
          <w:b/>
          <w:sz w:val="28"/>
          <w:szCs w:val="28"/>
        </w:rPr>
        <w:t>продуктов</w:t>
      </w:r>
      <w:r w:rsidR="007E021E" w:rsidRPr="00A001B0">
        <w:rPr>
          <w:rFonts w:cs="Times New Roman"/>
          <w:b/>
          <w:sz w:val="28"/>
          <w:szCs w:val="28"/>
        </w:rPr>
        <w:t xml:space="preserve"> </w:t>
      </w:r>
      <w:r w:rsidRPr="00A001B0">
        <w:rPr>
          <w:rFonts w:cs="Times New Roman"/>
          <w:b/>
          <w:sz w:val="28"/>
          <w:szCs w:val="28"/>
        </w:rPr>
        <w:t>их переработки</w:t>
      </w:r>
    </w:p>
    <w:p w14:paraId="49BCE7B0" w14:textId="77777777" w:rsidR="00F932A0" w:rsidRPr="00A001B0" w:rsidRDefault="00F932A0" w:rsidP="00A66572">
      <w:pPr>
        <w:suppressAutoHyphens/>
        <w:contextualSpacing/>
        <w:jc w:val="center"/>
        <w:rPr>
          <w:rFonts w:cs="Times New Roman"/>
          <w:szCs w:val="28"/>
        </w:rPr>
      </w:pPr>
    </w:p>
    <w:tbl>
      <w:tblPr>
        <w:tblW w:w="125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7"/>
      </w:tblGrid>
      <w:tr w:rsidR="00A001B0" w:rsidRPr="00A001B0" w14:paraId="0057F0FC" w14:textId="77777777" w:rsidTr="00C253A8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1128D2" w14:textId="59D23ABE" w:rsidR="00F932A0" w:rsidRPr="00E25CD0" w:rsidRDefault="00E25CD0" w:rsidP="00E25CD0">
            <w:pPr>
              <w:suppressAutoHyphens/>
              <w:contextualSpacing/>
              <w:jc w:val="center"/>
              <w:rPr>
                <w:rFonts w:cs="Times New Roman"/>
                <w:iCs/>
              </w:rPr>
            </w:pPr>
            <w:r w:rsidRPr="00E25CD0">
              <w:rPr>
                <w:rFonts w:cs="Times New Roman"/>
                <w:iCs/>
              </w:rPr>
              <w:t>1707</w:t>
            </w:r>
          </w:p>
        </w:tc>
      </w:tr>
      <w:tr w:rsidR="00A001B0" w:rsidRPr="00A001B0" w14:paraId="3C5C5670" w14:textId="77777777" w:rsidTr="00970E17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48C4AE37" w14:textId="77777777" w:rsidR="00F932A0" w:rsidRPr="00A001B0" w:rsidRDefault="00F932A0" w:rsidP="00A66572">
            <w:pPr>
              <w:suppressAutoHyphens/>
              <w:contextualSpacing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001B0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3D6CE27A" w14:textId="77777777" w:rsidR="00D67226" w:rsidRPr="00A001B0" w:rsidRDefault="00CC3432" w:rsidP="00C253A8">
      <w:pPr>
        <w:contextualSpacing/>
        <w:jc w:val="center"/>
        <w:rPr>
          <w:rFonts w:cs="Times New Roman"/>
        </w:rPr>
      </w:pPr>
      <w:r w:rsidRPr="00A001B0">
        <w:rPr>
          <w:rFonts w:cs="Times New Roman"/>
        </w:rPr>
        <w:t>Содержание</w:t>
      </w:r>
    </w:p>
    <w:p w14:paraId="76C37288" w14:textId="7A951FDB" w:rsidR="00251640" w:rsidRPr="00A001B0" w:rsidRDefault="00251640" w:rsidP="003811C6">
      <w:pPr>
        <w:pStyle w:val="18"/>
        <w:jc w:val="both"/>
        <w:rPr>
          <w:rFonts w:eastAsiaTheme="minorEastAsia" w:cs="Times New Roman"/>
          <w:kern w:val="2"/>
          <w:szCs w:val="24"/>
          <w14:ligatures w14:val="standardContextual"/>
        </w:rPr>
      </w:pPr>
      <w:r w:rsidRPr="00A001B0">
        <w:rPr>
          <w:rFonts w:cs="Times New Roman"/>
        </w:rPr>
        <w:fldChar w:fldCharType="begin"/>
      </w:r>
      <w:r w:rsidRPr="00A001B0">
        <w:rPr>
          <w:rFonts w:cs="Times New Roman"/>
        </w:rPr>
        <w:instrText xml:space="preserve"> TOC \o "1-2" \u </w:instrText>
      </w:r>
      <w:r w:rsidRPr="00A001B0">
        <w:rPr>
          <w:rFonts w:cs="Times New Roman"/>
        </w:rPr>
        <w:fldChar w:fldCharType="separate"/>
      </w:r>
      <w:r w:rsidRPr="00A001B0">
        <w:rPr>
          <w:rFonts w:cs="Times New Roman"/>
        </w:rPr>
        <w:t>I. Общие сведения</w:t>
      </w:r>
      <w:r w:rsidRPr="00A001B0">
        <w:rPr>
          <w:rFonts w:cs="Times New Roman"/>
        </w:rPr>
        <w:tab/>
      </w:r>
      <w:r w:rsidRPr="00A001B0">
        <w:rPr>
          <w:rFonts w:cs="Times New Roman"/>
        </w:rPr>
        <w:fldChar w:fldCharType="begin"/>
      </w:r>
      <w:r w:rsidRPr="00A001B0">
        <w:rPr>
          <w:rFonts w:cs="Times New Roman"/>
        </w:rPr>
        <w:instrText xml:space="preserve"> PAGEREF _Toc188442253 \h </w:instrText>
      </w:r>
      <w:r w:rsidRPr="00A001B0">
        <w:rPr>
          <w:rFonts w:cs="Times New Roman"/>
        </w:rPr>
      </w:r>
      <w:r w:rsidRPr="00A001B0">
        <w:rPr>
          <w:rFonts w:cs="Times New Roman"/>
        </w:rPr>
        <w:fldChar w:fldCharType="separate"/>
      </w:r>
      <w:r w:rsidR="00A17985">
        <w:rPr>
          <w:rFonts w:cs="Times New Roman"/>
        </w:rPr>
        <w:t>1</w:t>
      </w:r>
      <w:r w:rsidRPr="00A001B0">
        <w:rPr>
          <w:rFonts w:cs="Times New Roman"/>
        </w:rPr>
        <w:fldChar w:fldCharType="end"/>
      </w:r>
    </w:p>
    <w:p w14:paraId="430DBB6D" w14:textId="400C8BBE" w:rsidR="00251640" w:rsidRPr="00A001B0" w:rsidRDefault="00251640" w:rsidP="003811C6">
      <w:pPr>
        <w:pStyle w:val="18"/>
        <w:jc w:val="both"/>
        <w:rPr>
          <w:rFonts w:eastAsiaTheme="minorEastAsia" w:cs="Times New Roman"/>
          <w:kern w:val="2"/>
          <w:szCs w:val="24"/>
          <w14:ligatures w14:val="standardContextual"/>
        </w:rPr>
      </w:pPr>
      <w:r w:rsidRPr="00A001B0">
        <w:rPr>
          <w:rFonts w:cs="Times New Roman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A001B0">
        <w:rPr>
          <w:rFonts w:cs="Times New Roman"/>
        </w:rPr>
        <w:tab/>
      </w:r>
      <w:r w:rsidRPr="00A001B0">
        <w:rPr>
          <w:rFonts w:cs="Times New Roman"/>
        </w:rPr>
        <w:fldChar w:fldCharType="begin"/>
      </w:r>
      <w:r w:rsidRPr="00A001B0">
        <w:rPr>
          <w:rFonts w:cs="Times New Roman"/>
        </w:rPr>
        <w:instrText xml:space="preserve"> PAGEREF _Toc188442254 \h </w:instrText>
      </w:r>
      <w:r w:rsidRPr="00A001B0">
        <w:rPr>
          <w:rFonts w:cs="Times New Roman"/>
        </w:rPr>
      </w:r>
      <w:r w:rsidRPr="00A001B0">
        <w:rPr>
          <w:rFonts w:cs="Times New Roman"/>
        </w:rPr>
        <w:fldChar w:fldCharType="separate"/>
      </w:r>
      <w:r w:rsidR="00A17985">
        <w:rPr>
          <w:rFonts w:cs="Times New Roman"/>
        </w:rPr>
        <w:t>3</w:t>
      </w:r>
      <w:r w:rsidRPr="00A001B0">
        <w:rPr>
          <w:rFonts w:cs="Times New Roman"/>
        </w:rPr>
        <w:fldChar w:fldCharType="end"/>
      </w:r>
    </w:p>
    <w:p w14:paraId="00DC0D5B" w14:textId="5BB849C2" w:rsidR="00251640" w:rsidRPr="00A001B0" w:rsidRDefault="00251640" w:rsidP="003811C6">
      <w:pPr>
        <w:pStyle w:val="18"/>
        <w:jc w:val="both"/>
        <w:rPr>
          <w:rFonts w:eastAsiaTheme="minorEastAsia" w:cs="Times New Roman"/>
          <w:kern w:val="2"/>
          <w:szCs w:val="24"/>
          <w14:ligatures w14:val="standardContextual"/>
        </w:rPr>
      </w:pPr>
      <w:r w:rsidRPr="00A001B0">
        <w:rPr>
          <w:rFonts w:cs="Times New Roman"/>
        </w:rPr>
        <w:t>III. Характеристика обобщенных трудовых функций</w:t>
      </w:r>
      <w:r w:rsidRPr="00A001B0">
        <w:rPr>
          <w:rFonts w:cs="Times New Roman"/>
        </w:rPr>
        <w:tab/>
      </w:r>
      <w:r w:rsidRPr="00A001B0">
        <w:rPr>
          <w:rFonts w:cs="Times New Roman"/>
        </w:rPr>
        <w:fldChar w:fldCharType="begin"/>
      </w:r>
      <w:r w:rsidRPr="00A001B0">
        <w:rPr>
          <w:rFonts w:cs="Times New Roman"/>
        </w:rPr>
        <w:instrText xml:space="preserve"> PAGEREF _Toc188442255 \h </w:instrText>
      </w:r>
      <w:r w:rsidRPr="00A001B0">
        <w:rPr>
          <w:rFonts w:cs="Times New Roman"/>
        </w:rPr>
      </w:r>
      <w:r w:rsidRPr="00A001B0">
        <w:rPr>
          <w:rFonts w:cs="Times New Roman"/>
        </w:rPr>
        <w:fldChar w:fldCharType="separate"/>
      </w:r>
      <w:r w:rsidR="00A17985">
        <w:rPr>
          <w:rFonts w:cs="Times New Roman"/>
        </w:rPr>
        <w:t>6</w:t>
      </w:r>
      <w:r w:rsidRPr="00A001B0">
        <w:rPr>
          <w:rFonts w:cs="Times New Roman"/>
        </w:rPr>
        <w:fldChar w:fldCharType="end"/>
      </w:r>
    </w:p>
    <w:p w14:paraId="14F91DD9" w14:textId="732736B3" w:rsidR="00251640" w:rsidRPr="00A001B0" w:rsidRDefault="003B7654" w:rsidP="003811C6">
      <w:pPr>
        <w:pStyle w:val="23"/>
        <w:jc w:val="both"/>
        <w:rPr>
          <w:rFonts w:eastAsiaTheme="minorEastAsia" w:cs="Times New Roman"/>
          <w:kern w:val="2"/>
          <w:szCs w:val="24"/>
          <w14:ligatures w14:val="standardContextual"/>
        </w:rPr>
      </w:pPr>
      <w:r>
        <w:rPr>
          <w:rFonts w:cs="Times New Roman"/>
        </w:rPr>
        <w:t>3.1.</w:t>
      </w:r>
      <w:r>
        <w:rPr>
          <w:rFonts w:cs="Times New Roman"/>
        </w:rPr>
        <w:t> </w:t>
      </w:r>
      <w:r w:rsidR="00251640" w:rsidRPr="00A001B0">
        <w:rPr>
          <w:rFonts w:cs="Times New Roman"/>
        </w:rPr>
        <w:t>Обобщенная трудовая функция</w:t>
      </w:r>
      <w:r w:rsidR="00C560BB" w:rsidRPr="00A001B0">
        <w:rPr>
          <w:rFonts w:cs="Times New Roman"/>
        </w:rPr>
        <w:t xml:space="preserve"> «Проведение несложных (простых однородных) анализов (испытаний) нефти, нефтепродуктов, газа, газового конденсата и продуктов их переработки по установленной методике»</w:t>
      </w:r>
      <w:r w:rsidR="00251640" w:rsidRPr="00A001B0">
        <w:rPr>
          <w:rFonts w:cs="Times New Roman"/>
        </w:rPr>
        <w:tab/>
      </w:r>
      <w:r w:rsidR="00251640" w:rsidRPr="00A001B0">
        <w:rPr>
          <w:rFonts w:cs="Times New Roman"/>
        </w:rPr>
        <w:fldChar w:fldCharType="begin"/>
      </w:r>
      <w:r w:rsidR="00251640" w:rsidRPr="00A001B0">
        <w:rPr>
          <w:rFonts w:cs="Times New Roman"/>
        </w:rPr>
        <w:instrText xml:space="preserve"> PAGEREF _Toc188442256 \h </w:instrText>
      </w:r>
      <w:r w:rsidR="00251640" w:rsidRPr="00A001B0">
        <w:rPr>
          <w:rFonts w:cs="Times New Roman"/>
        </w:rPr>
      </w:r>
      <w:r w:rsidR="00251640" w:rsidRPr="00A001B0">
        <w:rPr>
          <w:rFonts w:cs="Times New Roman"/>
        </w:rPr>
        <w:fldChar w:fldCharType="separate"/>
      </w:r>
      <w:r w:rsidR="00A17985">
        <w:rPr>
          <w:rFonts w:cs="Times New Roman"/>
        </w:rPr>
        <w:t>6</w:t>
      </w:r>
      <w:r w:rsidR="00251640" w:rsidRPr="00A001B0">
        <w:rPr>
          <w:rFonts w:cs="Times New Roman"/>
        </w:rPr>
        <w:fldChar w:fldCharType="end"/>
      </w:r>
    </w:p>
    <w:p w14:paraId="33FAD3BE" w14:textId="426A750D" w:rsidR="00251640" w:rsidRPr="00A001B0" w:rsidRDefault="003B7654" w:rsidP="003811C6">
      <w:pPr>
        <w:pStyle w:val="23"/>
        <w:jc w:val="both"/>
        <w:rPr>
          <w:rFonts w:eastAsiaTheme="minorEastAsia" w:cs="Times New Roman"/>
          <w:kern w:val="2"/>
          <w:szCs w:val="24"/>
          <w14:ligatures w14:val="standardContextual"/>
        </w:rPr>
      </w:pPr>
      <w:r>
        <w:rPr>
          <w:rFonts w:cs="Times New Roman"/>
        </w:rPr>
        <w:t>3.2.</w:t>
      </w:r>
      <w:r>
        <w:rPr>
          <w:rFonts w:cs="Times New Roman"/>
        </w:rPr>
        <w:t> </w:t>
      </w:r>
      <w:r w:rsidR="00251640" w:rsidRPr="00A001B0">
        <w:rPr>
          <w:rFonts w:cs="Times New Roman"/>
        </w:rPr>
        <w:t>Обобщенная трудовая функция</w:t>
      </w:r>
      <w:r w:rsidR="00C560BB" w:rsidRPr="00A001B0">
        <w:rPr>
          <w:rFonts w:cs="Times New Roman"/>
        </w:rPr>
        <w:t xml:space="preserve"> «Проведение средней сложности анализов (испытаний) нефти, нефтепродуктов, газа, газового конденсата, продуктов их переработки и сопутствующих веществ по установленной методике»</w:t>
      </w:r>
      <w:r w:rsidR="00251640" w:rsidRPr="00A001B0">
        <w:rPr>
          <w:rFonts w:cs="Times New Roman"/>
        </w:rPr>
        <w:tab/>
      </w:r>
      <w:r w:rsidR="00251640" w:rsidRPr="00A001B0">
        <w:rPr>
          <w:rFonts w:cs="Times New Roman"/>
        </w:rPr>
        <w:fldChar w:fldCharType="begin"/>
      </w:r>
      <w:r w:rsidR="00251640" w:rsidRPr="00A001B0">
        <w:rPr>
          <w:rFonts w:cs="Times New Roman"/>
        </w:rPr>
        <w:instrText xml:space="preserve"> PAGEREF _Toc188442257 \h </w:instrText>
      </w:r>
      <w:r w:rsidR="00251640" w:rsidRPr="00A001B0">
        <w:rPr>
          <w:rFonts w:cs="Times New Roman"/>
        </w:rPr>
      </w:r>
      <w:r w:rsidR="00251640" w:rsidRPr="00A001B0">
        <w:rPr>
          <w:rFonts w:cs="Times New Roman"/>
        </w:rPr>
        <w:fldChar w:fldCharType="separate"/>
      </w:r>
      <w:r w:rsidR="00A17985">
        <w:rPr>
          <w:rFonts w:cs="Times New Roman"/>
        </w:rPr>
        <w:t>19</w:t>
      </w:r>
      <w:r w:rsidR="00251640" w:rsidRPr="00A001B0">
        <w:rPr>
          <w:rFonts w:cs="Times New Roman"/>
        </w:rPr>
        <w:fldChar w:fldCharType="end"/>
      </w:r>
    </w:p>
    <w:p w14:paraId="3899F10F" w14:textId="09194FAA" w:rsidR="00251640" w:rsidRPr="00A001B0" w:rsidRDefault="003B7654" w:rsidP="003811C6">
      <w:pPr>
        <w:pStyle w:val="23"/>
        <w:jc w:val="both"/>
        <w:rPr>
          <w:rFonts w:eastAsiaTheme="minorEastAsia" w:cs="Times New Roman"/>
          <w:kern w:val="2"/>
          <w:szCs w:val="24"/>
          <w14:ligatures w14:val="standardContextual"/>
        </w:rPr>
      </w:pPr>
      <w:r>
        <w:rPr>
          <w:rFonts w:cs="Times New Roman"/>
        </w:rPr>
        <w:t>3.3.</w:t>
      </w:r>
      <w:r>
        <w:rPr>
          <w:rFonts w:cs="Times New Roman"/>
        </w:rPr>
        <w:t> </w:t>
      </w:r>
      <w:r w:rsidR="00251640" w:rsidRPr="00A001B0">
        <w:rPr>
          <w:rFonts w:cs="Times New Roman"/>
        </w:rPr>
        <w:t>Обобщенная трудовая функция</w:t>
      </w:r>
      <w:r w:rsidR="00C560BB" w:rsidRPr="00A001B0">
        <w:rPr>
          <w:rFonts w:cs="Times New Roman"/>
        </w:rPr>
        <w:t xml:space="preserve"> «Проведение сложных и особо сложных анализов (испытаний) нефти, нефтепродуктов, газа, газового конденсата, продуктов их переработки и сопутствующих веществ по установленной методике»</w:t>
      </w:r>
      <w:r w:rsidR="00251640" w:rsidRPr="00A001B0">
        <w:rPr>
          <w:rFonts w:cs="Times New Roman"/>
        </w:rPr>
        <w:tab/>
      </w:r>
      <w:r w:rsidR="00251640" w:rsidRPr="00A001B0">
        <w:rPr>
          <w:rFonts w:cs="Times New Roman"/>
        </w:rPr>
        <w:fldChar w:fldCharType="begin"/>
      </w:r>
      <w:r w:rsidR="00251640" w:rsidRPr="00A001B0">
        <w:rPr>
          <w:rFonts w:cs="Times New Roman"/>
        </w:rPr>
        <w:instrText xml:space="preserve"> PAGEREF _Toc188442258 \h </w:instrText>
      </w:r>
      <w:r w:rsidR="00251640" w:rsidRPr="00A001B0">
        <w:rPr>
          <w:rFonts w:cs="Times New Roman"/>
        </w:rPr>
      </w:r>
      <w:r w:rsidR="00251640" w:rsidRPr="00A001B0">
        <w:rPr>
          <w:rFonts w:cs="Times New Roman"/>
        </w:rPr>
        <w:fldChar w:fldCharType="separate"/>
      </w:r>
      <w:r w:rsidR="00A17985">
        <w:rPr>
          <w:rFonts w:cs="Times New Roman"/>
        </w:rPr>
        <w:t>32</w:t>
      </w:r>
      <w:r w:rsidR="00251640" w:rsidRPr="00A001B0">
        <w:rPr>
          <w:rFonts w:cs="Times New Roman"/>
        </w:rPr>
        <w:fldChar w:fldCharType="end"/>
      </w:r>
    </w:p>
    <w:p w14:paraId="04C1A428" w14:textId="08F6DDF3" w:rsidR="00251640" w:rsidRPr="00A001B0" w:rsidRDefault="00251640" w:rsidP="003811C6">
      <w:pPr>
        <w:pStyle w:val="18"/>
        <w:jc w:val="both"/>
        <w:rPr>
          <w:rFonts w:eastAsiaTheme="minorEastAsia" w:cs="Times New Roman"/>
          <w:kern w:val="2"/>
          <w:szCs w:val="24"/>
          <w14:ligatures w14:val="standardContextual"/>
        </w:rPr>
      </w:pPr>
      <w:r w:rsidRPr="00A001B0">
        <w:rPr>
          <w:rFonts w:cs="Times New Roman"/>
        </w:rPr>
        <w:t>IV. Сведения об организациях – разработчиках профессионального стандарта</w:t>
      </w:r>
      <w:r w:rsidRPr="00A001B0">
        <w:rPr>
          <w:rFonts w:cs="Times New Roman"/>
        </w:rPr>
        <w:tab/>
      </w:r>
      <w:r w:rsidR="00A31D09">
        <w:rPr>
          <w:rFonts w:cs="Times New Roman"/>
        </w:rPr>
        <w:t>4</w:t>
      </w:r>
      <w:r w:rsidR="00992071">
        <w:rPr>
          <w:rFonts w:cs="Times New Roman"/>
        </w:rPr>
        <w:t>8</w:t>
      </w:r>
    </w:p>
    <w:p w14:paraId="00A7013A" w14:textId="46056507" w:rsidR="00B009E8" w:rsidRPr="00A001B0" w:rsidRDefault="00251640" w:rsidP="00C253A8">
      <w:pPr>
        <w:rPr>
          <w:rFonts w:cs="Times New Roman"/>
          <w:noProof/>
        </w:rPr>
      </w:pPr>
      <w:r w:rsidRPr="00A001B0">
        <w:rPr>
          <w:rFonts w:cs="Times New Roman"/>
          <w:noProof/>
        </w:rPr>
        <w:fldChar w:fldCharType="end"/>
      </w:r>
    </w:p>
    <w:p w14:paraId="7E3E4CFE" w14:textId="77777777" w:rsidR="00F932A0" w:rsidRPr="00A001B0" w:rsidRDefault="00F932A0" w:rsidP="00C253A8">
      <w:pPr>
        <w:pStyle w:val="1"/>
        <w:rPr>
          <w:rFonts w:cs="Times New Roman"/>
        </w:rPr>
      </w:pPr>
      <w:bookmarkStart w:id="1" w:name="_Toc188442253"/>
      <w:r w:rsidRPr="00A001B0">
        <w:rPr>
          <w:rFonts w:cs="Times New Roman"/>
        </w:rPr>
        <w:t>I. Общие сведения</w:t>
      </w:r>
      <w:bookmarkEnd w:id="1"/>
    </w:p>
    <w:p w14:paraId="371CA150" w14:textId="77777777" w:rsidR="00954007" w:rsidRPr="00A001B0" w:rsidRDefault="00954007" w:rsidP="00C61FB9">
      <w:pPr>
        <w:spacing w:line="240" w:lineRule="exact"/>
        <w:contextualSpacing/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547"/>
        <w:gridCol w:w="390"/>
        <w:gridCol w:w="1263"/>
      </w:tblGrid>
      <w:tr w:rsidR="00A001B0" w:rsidRPr="00A001B0" w14:paraId="0F5D7ABA" w14:textId="77777777" w:rsidTr="003B7654">
        <w:trPr>
          <w:jc w:val="center"/>
        </w:trPr>
        <w:tc>
          <w:tcPr>
            <w:tcW w:w="4190" w:type="pct"/>
            <w:tcBorders>
              <w:bottom w:val="single" w:sz="4" w:space="0" w:color="808080" w:themeColor="background1" w:themeShade="80"/>
            </w:tcBorders>
          </w:tcPr>
          <w:p w14:paraId="60654969" w14:textId="2EE62670" w:rsidR="00282E11" w:rsidRPr="00A001B0" w:rsidRDefault="00475AA5" w:rsidP="00475AA5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Лабораторный контроль</w:t>
            </w:r>
            <w:r w:rsidR="005F7AE9" w:rsidRPr="00A001B0">
              <w:rPr>
                <w:rFonts w:cs="Times New Roman"/>
                <w:szCs w:val="24"/>
              </w:rPr>
              <w:t xml:space="preserve"> физико-химических свойств</w:t>
            </w:r>
            <w:r w:rsidR="00CF62A2" w:rsidRPr="00A001B0">
              <w:rPr>
                <w:rFonts w:cs="Times New Roman"/>
                <w:szCs w:val="24"/>
              </w:rPr>
              <w:t xml:space="preserve"> нефти, </w:t>
            </w:r>
            <w:r w:rsidRPr="00A001B0">
              <w:rPr>
                <w:rFonts w:cs="Times New Roman"/>
                <w:szCs w:val="24"/>
              </w:rPr>
              <w:t xml:space="preserve">нефтепродуктов, </w:t>
            </w:r>
            <w:r w:rsidR="00CF62A2" w:rsidRPr="00A001B0">
              <w:rPr>
                <w:rFonts w:cs="Times New Roman"/>
                <w:szCs w:val="24"/>
              </w:rPr>
              <w:t>газа, газового конденсата</w:t>
            </w:r>
            <w:r w:rsidR="003B0327" w:rsidRPr="00A001B0">
              <w:rPr>
                <w:rFonts w:cs="Times New Roman"/>
                <w:szCs w:val="24"/>
              </w:rPr>
              <w:t>,</w:t>
            </w:r>
            <w:r w:rsidR="005C7679" w:rsidRPr="00A001B0">
              <w:rPr>
                <w:rFonts w:cs="Times New Roman"/>
                <w:szCs w:val="24"/>
              </w:rPr>
              <w:t xml:space="preserve"> </w:t>
            </w:r>
            <w:r w:rsidR="00CF62A2" w:rsidRPr="00A001B0">
              <w:rPr>
                <w:rFonts w:cs="Times New Roman"/>
                <w:szCs w:val="24"/>
              </w:rPr>
              <w:t>продуктов их переработки</w:t>
            </w:r>
            <w:r w:rsidR="003B0327" w:rsidRPr="00A001B0">
              <w:rPr>
                <w:rFonts w:cs="Times New Roman"/>
                <w:szCs w:val="24"/>
              </w:rPr>
              <w:t xml:space="preserve"> и сопутствующих веществ</w:t>
            </w:r>
          </w:p>
        </w:tc>
        <w:tc>
          <w:tcPr>
            <w:tcW w:w="191" w:type="pct"/>
            <w:tcBorders>
              <w:right w:val="single" w:sz="4" w:space="0" w:color="808080" w:themeColor="background1" w:themeShade="80"/>
            </w:tcBorders>
          </w:tcPr>
          <w:p w14:paraId="28BE28B2" w14:textId="77777777" w:rsidR="00F932A0" w:rsidRPr="00A001B0" w:rsidRDefault="00F932A0" w:rsidP="0085135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2C0F8E" w14:textId="71245F77" w:rsidR="00F932A0" w:rsidRPr="00A001B0" w:rsidRDefault="00E25CD0" w:rsidP="00E25CD0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19.085</w:t>
            </w:r>
          </w:p>
        </w:tc>
      </w:tr>
      <w:tr w:rsidR="00A001B0" w:rsidRPr="00A001B0" w14:paraId="458DD42E" w14:textId="77777777" w:rsidTr="00C253A8">
        <w:trPr>
          <w:jc w:val="center"/>
        </w:trPr>
        <w:tc>
          <w:tcPr>
            <w:tcW w:w="4381" w:type="pct"/>
            <w:gridSpan w:val="2"/>
          </w:tcPr>
          <w:p w14:paraId="1039F7A2" w14:textId="067176CE" w:rsidR="00F932A0" w:rsidRPr="00A001B0" w:rsidRDefault="00C253A8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619" w:type="pct"/>
            <w:tcBorders>
              <w:top w:val="single" w:sz="4" w:space="0" w:color="808080" w:themeColor="background1" w:themeShade="80"/>
            </w:tcBorders>
          </w:tcPr>
          <w:p w14:paraId="1ADDAEF6" w14:textId="4FF77149" w:rsidR="00F932A0" w:rsidRPr="00A001B0" w:rsidRDefault="00C253A8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6D11C71E" w14:textId="77777777" w:rsidR="00F932A0" w:rsidRPr="00A001B0" w:rsidRDefault="00F932A0" w:rsidP="0085135D">
      <w:pPr>
        <w:suppressAutoHyphens/>
        <w:rPr>
          <w:rFonts w:cs="Times New Roman"/>
          <w:szCs w:val="24"/>
        </w:rPr>
      </w:pPr>
    </w:p>
    <w:p w14:paraId="5E10C501" w14:textId="79365784" w:rsidR="00F932A0" w:rsidRPr="00A001B0" w:rsidRDefault="0058153A" w:rsidP="00E5081A">
      <w:pPr>
        <w:rPr>
          <w:rFonts w:cs="Times New Roman"/>
        </w:rPr>
      </w:pPr>
      <w:r>
        <w:rPr>
          <w:rFonts w:cs="Times New Roman"/>
        </w:rPr>
        <w:t>Краткое описание</w:t>
      </w:r>
      <w:r w:rsidR="00F932A0" w:rsidRPr="00A001B0">
        <w:rPr>
          <w:rFonts w:cs="Times New Roman"/>
        </w:rPr>
        <w:t xml:space="preserve"> вида профессиональной деятельности</w:t>
      </w:r>
    </w:p>
    <w:p w14:paraId="4462A1FC" w14:textId="77777777" w:rsidR="00F932A0" w:rsidRPr="00A001B0" w:rsidRDefault="00F932A0" w:rsidP="00C61FB9">
      <w:pPr>
        <w:suppressAutoHyphens/>
        <w:spacing w:line="240" w:lineRule="atLeast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A923FF" w:rsidRPr="00A001B0" w14:paraId="23D49A36" w14:textId="77777777" w:rsidTr="003811C6">
        <w:trPr>
          <w:jc w:val="center"/>
        </w:trPr>
        <w:tc>
          <w:tcPr>
            <w:tcW w:w="5000" w:type="pct"/>
          </w:tcPr>
          <w:p w14:paraId="16ED2C99" w14:textId="2CD7AFCC" w:rsidR="00F9702A" w:rsidRPr="00A001B0" w:rsidRDefault="00FC5FB4" w:rsidP="00B76A03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Определение показателей (параметров) нефти, нефтепродуктов, газа, газового конденсата, продуктов их переработки и сопутствующих веществ и проверка их соответствия требованиям нормативных</w:t>
            </w:r>
            <w:r w:rsidR="00A17452" w:rsidRPr="00A001B0">
              <w:rPr>
                <w:rFonts w:cs="Times New Roman"/>
                <w:szCs w:val="24"/>
              </w:rPr>
              <w:t xml:space="preserve"> правовых актов и</w:t>
            </w:r>
            <w:r w:rsidRPr="00A001B0">
              <w:rPr>
                <w:rFonts w:cs="Times New Roman"/>
                <w:szCs w:val="24"/>
              </w:rPr>
              <w:t xml:space="preserve"> документов</w:t>
            </w:r>
            <w:r w:rsidR="00A17452" w:rsidRPr="00A001B0">
              <w:rPr>
                <w:rFonts w:cs="Times New Roman"/>
                <w:szCs w:val="24"/>
              </w:rPr>
              <w:t xml:space="preserve"> по стандартизации</w:t>
            </w:r>
          </w:p>
        </w:tc>
      </w:tr>
    </w:tbl>
    <w:p w14:paraId="28AFF08D" w14:textId="77777777" w:rsidR="00FC5FB4" w:rsidRPr="00A001B0" w:rsidRDefault="00FC5FB4" w:rsidP="00C76502">
      <w:pPr>
        <w:suppressAutoHyphens/>
        <w:spacing w:line="240" w:lineRule="exact"/>
        <w:rPr>
          <w:rFonts w:cs="Times New Roman"/>
          <w:szCs w:val="24"/>
        </w:rPr>
      </w:pPr>
    </w:p>
    <w:p w14:paraId="0A7538CF" w14:textId="34C85BF7" w:rsidR="00F932A0" w:rsidRPr="00A001B0" w:rsidRDefault="00174FA3" w:rsidP="0085135D">
      <w:pPr>
        <w:suppressAutoHyphens/>
        <w:rPr>
          <w:rFonts w:cs="Times New Roman"/>
          <w:szCs w:val="24"/>
        </w:rPr>
      </w:pPr>
      <w:r w:rsidRPr="00A001B0">
        <w:rPr>
          <w:rFonts w:cs="Times New Roman"/>
          <w:szCs w:val="24"/>
        </w:rPr>
        <w:t>Г</w:t>
      </w:r>
      <w:r w:rsidR="00F932A0" w:rsidRPr="00A001B0">
        <w:rPr>
          <w:rFonts w:cs="Times New Roman"/>
          <w:szCs w:val="24"/>
        </w:rPr>
        <w:t>руппа занятий</w:t>
      </w:r>
    </w:p>
    <w:p w14:paraId="4E111D30" w14:textId="77777777" w:rsidR="00F932A0" w:rsidRPr="00A001B0" w:rsidRDefault="00F932A0" w:rsidP="00C61FB9">
      <w:pPr>
        <w:suppressAutoHyphens/>
        <w:spacing w:line="240" w:lineRule="exact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6"/>
        <w:gridCol w:w="3839"/>
        <w:gridCol w:w="1264"/>
        <w:gridCol w:w="3876"/>
      </w:tblGrid>
      <w:tr w:rsidR="00A001B0" w:rsidRPr="00A001B0" w14:paraId="5E69BA9D" w14:textId="77777777" w:rsidTr="00FD1047">
        <w:trPr>
          <w:jc w:val="center"/>
        </w:trPr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96A9FF" w14:textId="6B7376C9" w:rsidR="00FD1047" w:rsidRPr="00A001B0" w:rsidRDefault="00FD1047" w:rsidP="00D37E01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3134</w:t>
            </w:r>
          </w:p>
        </w:tc>
        <w:tc>
          <w:tcPr>
            <w:tcW w:w="18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0470E8" w14:textId="47A0DB6E" w:rsidR="00FD1047" w:rsidRPr="00A001B0" w:rsidRDefault="00FD1047" w:rsidP="00D37E01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Операторы нефте- и газоочистных и перерабатывающих установок</w:t>
            </w:r>
          </w:p>
        </w:tc>
        <w:tc>
          <w:tcPr>
            <w:tcW w:w="6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6C42E2" w14:textId="02E9563A" w:rsidR="00FD1047" w:rsidRPr="00A001B0" w:rsidRDefault="00FD1047" w:rsidP="007F15AF">
            <w:pPr>
              <w:suppressAutoHyphens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8131</w:t>
            </w:r>
          </w:p>
        </w:tc>
        <w:tc>
          <w:tcPr>
            <w:tcW w:w="1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4EA055" w14:textId="4C9DAC96" w:rsidR="00FD1047" w:rsidRPr="00A001B0" w:rsidRDefault="00FD1047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Операторы установок по переработке химического сырья</w:t>
            </w:r>
          </w:p>
        </w:tc>
      </w:tr>
      <w:tr w:rsidR="00A001B0" w:rsidRPr="00A001B0" w14:paraId="3E3EC0C3" w14:textId="77777777" w:rsidTr="00FD1047">
        <w:trPr>
          <w:jc w:val="center"/>
        </w:trPr>
        <w:tc>
          <w:tcPr>
            <w:tcW w:w="59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E16AFFD" w14:textId="77777777" w:rsidR="00FD1047" w:rsidRPr="00A001B0" w:rsidRDefault="00FD1047" w:rsidP="0056108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(код ОКЗ</w:t>
            </w:r>
            <w:r w:rsidRPr="00A001B0">
              <w:rPr>
                <w:rStyle w:val="ae"/>
                <w:rFonts w:cs="Times New Roman"/>
                <w:sz w:val="20"/>
                <w:szCs w:val="20"/>
              </w:rPr>
              <w:endnoteReference w:id="2"/>
            </w:r>
            <w:r w:rsidRPr="00A001B0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8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76A4C30" w14:textId="77777777" w:rsidR="00FD1047" w:rsidRPr="00A001B0" w:rsidRDefault="00FD1047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2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3F987A9" w14:textId="77777777" w:rsidR="00FD1047" w:rsidRPr="00A001B0" w:rsidRDefault="00FD1047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0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6D6170A" w14:textId="77777777" w:rsidR="00FD1047" w:rsidRPr="00A001B0" w:rsidRDefault="00FD1047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40618240" w14:textId="77777777" w:rsidR="00C253A8" w:rsidRPr="00A001B0" w:rsidRDefault="00C253A8" w:rsidP="0085135D">
      <w:pPr>
        <w:suppressAutoHyphens/>
        <w:rPr>
          <w:rFonts w:cs="Times New Roman"/>
          <w:szCs w:val="24"/>
        </w:rPr>
      </w:pPr>
    </w:p>
    <w:p w14:paraId="1DC482E6" w14:textId="77777777" w:rsidR="00FD1047" w:rsidRPr="00A001B0" w:rsidRDefault="00FD1047" w:rsidP="0085135D">
      <w:pPr>
        <w:suppressAutoHyphens/>
        <w:rPr>
          <w:rFonts w:cs="Times New Roman"/>
          <w:szCs w:val="24"/>
        </w:rPr>
      </w:pPr>
    </w:p>
    <w:p w14:paraId="71F3BC21" w14:textId="77777777" w:rsidR="00C253A8" w:rsidRPr="00A001B0" w:rsidRDefault="00C253A8" w:rsidP="00C253A8">
      <w:pPr>
        <w:rPr>
          <w:rFonts w:cs="Times New Roman"/>
        </w:rPr>
      </w:pPr>
      <w:bookmarkStart w:id="2" w:name="_Hlk187877593"/>
      <w:r w:rsidRPr="00A001B0">
        <w:rPr>
          <w:rFonts w:cs="Times New Roman"/>
        </w:rPr>
        <w:t>Отнесение к области профессиональной деятельности</w:t>
      </w:r>
    </w:p>
    <w:p w14:paraId="2E853BB8" w14:textId="77777777" w:rsidR="00C253A8" w:rsidRPr="00A001B0" w:rsidRDefault="00C253A8" w:rsidP="00C253A8">
      <w:pPr>
        <w:rPr>
          <w:rFonts w:cs="Times New Roman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5"/>
        <w:gridCol w:w="8734"/>
      </w:tblGrid>
      <w:tr w:rsidR="00A001B0" w:rsidRPr="00A001B0" w14:paraId="557737A5" w14:textId="77777777" w:rsidTr="00C253A8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850D3E4" w14:textId="5D89DB4C" w:rsidR="00C253A8" w:rsidRPr="00A001B0" w:rsidRDefault="00FD1047" w:rsidP="00970E17">
            <w:pPr>
              <w:rPr>
                <w:rFonts w:cs="Times New Roman"/>
              </w:rPr>
            </w:pPr>
            <w:bookmarkStart w:id="3" w:name="_Hlk188016934"/>
            <w:r w:rsidRPr="00A001B0">
              <w:rPr>
                <w:rFonts w:cs="Times New Roman"/>
              </w:rPr>
              <w:lastRenderedPageBreak/>
              <w:t>19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FDDA7B2" w14:textId="65A0258F" w:rsidR="00C253A8" w:rsidRPr="00A001B0" w:rsidRDefault="00FD1047" w:rsidP="00FD1047">
            <w:pPr>
              <w:pStyle w:val="afb"/>
            </w:pPr>
            <w:r w:rsidRPr="00A001B0">
              <w:rPr>
                <w:kern w:val="2"/>
                <w:lang w:eastAsia="en-US"/>
                <w14:ligatures w14:val="standardContextual"/>
              </w:rPr>
              <w:t>Добыча, переработка, транспортировка нефти и газа</w:t>
            </w:r>
          </w:p>
        </w:tc>
      </w:tr>
      <w:tr w:rsidR="00A001B0" w:rsidRPr="00A001B0" w14:paraId="07F2ABC0" w14:textId="77777777" w:rsidTr="00C253A8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99EA8EE" w14:textId="77777777" w:rsidR="00C253A8" w:rsidRPr="00A001B0" w:rsidRDefault="00C253A8" w:rsidP="00970E1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001B0">
              <w:rPr>
                <w:rFonts w:cs="Times New Roman"/>
                <w:sz w:val="20"/>
                <w:szCs w:val="18"/>
              </w:rPr>
              <w:t>(код ОПД</w:t>
            </w:r>
            <w:r w:rsidRPr="00A001B0">
              <w:rPr>
                <w:rStyle w:val="ae"/>
                <w:rFonts w:cs="Times New Roman"/>
                <w:szCs w:val="18"/>
              </w:rPr>
              <w:endnoteReference w:id="3"/>
            </w:r>
            <w:r w:rsidRPr="00A001B0">
              <w:rPr>
                <w:rFonts w:cs="Times New Roman"/>
                <w:sz w:val="20"/>
                <w:szCs w:val="18"/>
              </w:rPr>
              <w:t>)</w:t>
            </w: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6C39332" w14:textId="77777777" w:rsidR="00C253A8" w:rsidRPr="00A001B0" w:rsidRDefault="00C253A8" w:rsidP="00970E17">
            <w:pPr>
              <w:jc w:val="center"/>
              <w:rPr>
                <w:rFonts w:cs="Times New Roman"/>
                <w:sz w:val="20"/>
                <w:szCs w:val="18"/>
              </w:rPr>
            </w:pPr>
            <w:r w:rsidRPr="00A001B0">
              <w:rPr>
                <w:rFonts w:cs="Times New Roman"/>
                <w:sz w:val="20"/>
                <w:szCs w:val="18"/>
              </w:rPr>
              <w:t>(наименование области профессиональной деятельности)</w:t>
            </w:r>
          </w:p>
        </w:tc>
      </w:tr>
      <w:bookmarkEnd w:id="2"/>
      <w:bookmarkEnd w:id="3"/>
    </w:tbl>
    <w:p w14:paraId="4F04DD56" w14:textId="77777777" w:rsidR="00C253A8" w:rsidRPr="00A001B0" w:rsidRDefault="00C253A8" w:rsidP="0085135D">
      <w:pPr>
        <w:suppressAutoHyphens/>
        <w:rPr>
          <w:rFonts w:cs="Times New Roman"/>
          <w:szCs w:val="24"/>
        </w:rPr>
      </w:pPr>
    </w:p>
    <w:p w14:paraId="0875C26C" w14:textId="057CD3B2" w:rsidR="00F3374F" w:rsidRPr="00A001B0" w:rsidRDefault="00F932A0" w:rsidP="0085135D">
      <w:pPr>
        <w:suppressAutoHyphens/>
        <w:rPr>
          <w:rFonts w:cs="Times New Roman"/>
          <w:szCs w:val="24"/>
        </w:rPr>
      </w:pPr>
      <w:r w:rsidRPr="00A001B0">
        <w:rPr>
          <w:rFonts w:cs="Times New Roman"/>
          <w:szCs w:val="24"/>
        </w:rPr>
        <w:t>Отнесение к видам экономической деятельности</w:t>
      </w:r>
    </w:p>
    <w:p w14:paraId="28B06AF3" w14:textId="77777777" w:rsidR="00F932A0" w:rsidRPr="00A001B0" w:rsidRDefault="00F932A0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9"/>
        <w:gridCol w:w="8686"/>
      </w:tblGrid>
      <w:tr w:rsidR="00A001B0" w:rsidRPr="00A001B0" w14:paraId="4EB2C1AE" w14:textId="77777777" w:rsidTr="00C253A8">
        <w:trPr>
          <w:jc w:val="center"/>
        </w:trPr>
        <w:tc>
          <w:tcPr>
            <w:tcW w:w="7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03AB38" w14:textId="77777777" w:rsidR="000C03B8" w:rsidRPr="00A001B0" w:rsidRDefault="00A36EB4" w:rsidP="00587FBA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06.10</w:t>
            </w:r>
          </w:p>
        </w:tc>
        <w:tc>
          <w:tcPr>
            <w:tcW w:w="4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CC4D00" w14:textId="77777777" w:rsidR="000C03B8" w:rsidRPr="00A001B0" w:rsidRDefault="005732E6" w:rsidP="00587FBA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Добыча нефти и нефтяного (попутного) газа</w:t>
            </w:r>
          </w:p>
        </w:tc>
      </w:tr>
      <w:tr w:rsidR="00A001B0" w:rsidRPr="00A001B0" w14:paraId="7C54935D" w14:textId="77777777" w:rsidTr="00C253A8">
        <w:trPr>
          <w:jc w:val="center"/>
        </w:trPr>
        <w:tc>
          <w:tcPr>
            <w:tcW w:w="7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BD1165" w14:textId="77777777" w:rsidR="005732E6" w:rsidRPr="00A001B0" w:rsidRDefault="00A36EB4" w:rsidP="00587FBA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06.20</w:t>
            </w:r>
          </w:p>
        </w:tc>
        <w:tc>
          <w:tcPr>
            <w:tcW w:w="4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5119BA" w14:textId="77777777" w:rsidR="005732E6" w:rsidRPr="00A001B0" w:rsidRDefault="005732E6" w:rsidP="00587FBA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Добыча природного газа и газового конденсата</w:t>
            </w:r>
          </w:p>
        </w:tc>
      </w:tr>
      <w:tr w:rsidR="00A001B0" w:rsidRPr="00A001B0" w14:paraId="6E30C409" w14:textId="77777777" w:rsidTr="00C253A8">
        <w:trPr>
          <w:jc w:val="center"/>
        </w:trPr>
        <w:tc>
          <w:tcPr>
            <w:tcW w:w="7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A649BA" w14:textId="77777777" w:rsidR="005732E6" w:rsidRPr="00A001B0" w:rsidRDefault="005732E6" w:rsidP="005732E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09.10.9</w:t>
            </w:r>
          </w:p>
        </w:tc>
        <w:tc>
          <w:tcPr>
            <w:tcW w:w="4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67478D" w14:textId="77777777" w:rsidR="005732E6" w:rsidRPr="00A001B0" w:rsidRDefault="005732E6" w:rsidP="005732E6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Предоставление прочих услуг в области добычи нефти и природного газа</w:t>
            </w:r>
          </w:p>
        </w:tc>
      </w:tr>
      <w:tr w:rsidR="00A001B0" w:rsidRPr="00A001B0" w14:paraId="3E04044F" w14:textId="77777777" w:rsidTr="00C253A8">
        <w:trPr>
          <w:jc w:val="center"/>
        </w:trPr>
        <w:tc>
          <w:tcPr>
            <w:tcW w:w="7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D88F9" w14:textId="77777777" w:rsidR="005732E6" w:rsidRPr="00A001B0" w:rsidRDefault="005732E6" w:rsidP="005732E6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19.2</w:t>
            </w:r>
            <w:r w:rsidR="00A36EB4" w:rsidRPr="00A001B0">
              <w:rPr>
                <w:rFonts w:cs="Times New Roman"/>
                <w:szCs w:val="24"/>
              </w:rPr>
              <w:t>0</w:t>
            </w:r>
          </w:p>
        </w:tc>
        <w:tc>
          <w:tcPr>
            <w:tcW w:w="4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DCB476" w14:textId="77777777" w:rsidR="005732E6" w:rsidRPr="00A001B0" w:rsidRDefault="005732E6" w:rsidP="005732E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</w:rPr>
              <w:t>Производство нефтепродуктов</w:t>
            </w:r>
          </w:p>
        </w:tc>
      </w:tr>
      <w:tr w:rsidR="00A001B0" w:rsidRPr="00A001B0" w14:paraId="4143F302" w14:textId="77777777" w:rsidTr="00C253A8">
        <w:trPr>
          <w:jc w:val="center"/>
        </w:trPr>
        <w:tc>
          <w:tcPr>
            <w:tcW w:w="7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2624B0" w14:textId="77777777" w:rsidR="005732E6" w:rsidRPr="00A001B0" w:rsidRDefault="00A36EB4" w:rsidP="005732E6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20.11</w:t>
            </w:r>
          </w:p>
        </w:tc>
        <w:tc>
          <w:tcPr>
            <w:tcW w:w="4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5A538C" w14:textId="77777777" w:rsidR="005732E6" w:rsidRPr="00A001B0" w:rsidRDefault="005732E6" w:rsidP="005732E6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Производство промышленных газов</w:t>
            </w:r>
          </w:p>
        </w:tc>
      </w:tr>
      <w:tr w:rsidR="00A001B0" w:rsidRPr="00A001B0" w14:paraId="1319A694" w14:textId="77777777" w:rsidTr="00C253A8">
        <w:trPr>
          <w:jc w:val="center"/>
        </w:trPr>
        <w:tc>
          <w:tcPr>
            <w:tcW w:w="7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CE62B3" w14:textId="77777777" w:rsidR="005732E6" w:rsidRPr="00A001B0" w:rsidRDefault="00A36EB4" w:rsidP="005732E6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20.59.5</w:t>
            </w:r>
          </w:p>
        </w:tc>
        <w:tc>
          <w:tcPr>
            <w:tcW w:w="4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D581A" w14:textId="77777777" w:rsidR="005732E6" w:rsidRPr="00A001B0" w:rsidRDefault="005732E6" w:rsidP="005732E6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Производство прочих химических продуктов, не включенных в другие группировки</w:t>
            </w:r>
          </w:p>
        </w:tc>
      </w:tr>
      <w:tr w:rsidR="00A001B0" w:rsidRPr="00A001B0" w14:paraId="6A8FFACF" w14:textId="77777777" w:rsidTr="00C253A8">
        <w:trPr>
          <w:jc w:val="center"/>
        </w:trPr>
        <w:tc>
          <w:tcPr>
            <w:tcW w:w="7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183A08" w14:textId="77777777" w:rsidR="005732E6" w:rsidRPr="00A001B0" w:rsidRDefault="005732E6" w:rsidP="005732E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35.22.1</w:t>
            </w:r>
          </w:p>
        </w:tc>
        <w:tc>
          <w:tcPr>
            <w:tcW w:w="4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771C92" w14:textId="77777777" w:rsidR="005732E6" w:rsidRPr="00A001B0" w:rsidRDefault="005732E6" w:rsidP="005732E6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pacing w:val="-4"/>
                <w:szCs w:val="24"/>
              </w:rPr>
              <w:t>Распределение природного, сухого (отбензиненного) газа по газораспределительным</w:t>
            </w:r>
            <w:r w:rsidRPr="00A001B0">
              <w:rPr>
                <w:rFonts w:cs="Times New Roman"/>
                <w:szCs w:val="24"/>
              </w:rPr>
              <w:t xml:space="preserve"> сетям</w:t>
            </w:r>
          </w:p>
        </w:tc>
      </w:tr>
      <w:tr w:rsidR="00A001B0" w:rsidRPr="00A001B0" w14:paraId="5898BA1A" w14:textId="77777777" w:rsidTr="00C253A8">
        <w:trPr>
          <w:jc w:val="center"/>
        </w:trPr>
        <w:tc>
          <w:tcPr>
            <w:tcW w:w="7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C06BD2" w14:textId="77777777" w:rsidR="005732E6" w:rsidRPr="00A001B0" w:rsidRDefault="005732E6" w:rsidP="005732E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36.00</w:t>
            </w:r>
          </w:p>
        </w:tc>
        <w:tc>
          <w:tcPr>
            <w:tcW w:w="4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F52BAA" w14:textId="77777777" w:rsidR="005732E6" w:rsidRPr="00A001B0" w:rsidRDefault="005732E6" w:rsidP="005732E6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Забор, очистка и распределение воды</w:t>
            </w:r>
          </w:p>
        </w:tc>
      </w:tr>
      <w:tr w:rsidR="00A001B0" w:rsidRPr="00A001B0" w14:paraId="79C013EA" w14:textId="77777777" w:rsidTr="00C253A8">
        <w:trPr>
          <w:jc w:val="center"/>
        </w:trPr>
        <w:tc>
          <w:tcPr>
            <w:tcW w:w="7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284AC4" w14:textId="77777777" w:rsidR="005732E6" w:rsidRPr="00A001B0" w:rsidRDefault="005732E6" w:rsidP="005732E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37.00</w:t>
            </w:r>
          </w:p>
        </w:tc>
        <w:tc>
          <w:tcPr>
            <w:tcW w:w="4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C925E9" w14:textId="77777777" w:rsidR="005732E6" w:rsidRPr="00A001B0" w:rsidRDefault="005732E6" w:rsidP="005732E6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Сбор и обработка сточных вод</w:t>
            </w:r>
          </w:p>
        </w:tc>
      </w:tr>
      <w:tr w:rsidR="00A001B0" w:rsidRPr="00A001B0" w14:paraId="03D4245B" w14:textId="77777777" w:rsidTr="00C253A8">
        <w:trPr>
          <w:jc w:val="center"/>
        </w:trPr>
        <w:tc>
          <w:tcPr>
            <w:tcW w:w="7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8E1A8" w14:textId="77777777" w:rsidR="005732E6" w:rsidRPr="00A001B0" w:rsidRDefault="005732E6" w:rsidP="005732E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49.50.1</w:t>
            </w:r>
          </w:p>
        </w:tc>
        <w:tc>
          <w:tcPr>
            <w:tcW w:w="4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85DF4C" w14:textId="77777777" w:rsidR="005732E6" w:rsidRPr="00A001B0" w:rsidRDefault="005732E6" w:rsidP="005732E6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Транспортирование по трубопроводам нефти и нефтепродуктов</w:t>
            </w:r>
          </w:p>
        </w:tc>
      </w:tr>
      <w:tr w:rsidR="00A001B0" w:rsidRPr="00A001B0" w14:paraId="69ABD9F5" w14:textId="77777777" w:rsidTr="00C253A8">
        <w:trPr>
          <w:jc w:val="center"/>
        </w:trPr>
        <w:tc>
          <w:tcPr>
            <w:tcW w:w="7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835DF1" w14:textId="77777777" w:rsidR="005732E6" w:rsidRPr="00A001B0" w:rsidRDefault="005732E6" w:rsidP="005732E6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49.50.2</w:t>
            </w:r>
          </w:p>
        </w:tc>
        <w:tc>
          <w:tcPr>
            <w:tcW w:w="4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B7F12B" w14:textId="77777777" w:rsidR="005732E6" w:rsidRPr="00A001B0" w:rsidRDefault="005732E6" w:rsidP="005732E6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Транспортирование по трубопроводам газа и продуктов его переработки </w:t>
            </w:r>
          </w:p>
        </w:tc>
      </w:tr>
      <w:tr w:rsidR="00A001B0" w:rsidRPr="00A001B0" w14:paraId="5ADCE9F6" w14:textId="77777777" w:rsidTr="00C253A8">
        <w:trPr>
          <w:jc w:val="center"/>
        </w:trPr>
        <w:tc>
          <w:tcPr>
            <w:tcW w:w="7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D575F5" w14:textId="77777777" w:rsidR="005732E6" w:rsidRPr="00A001B0" w:rsidRDefault="005732E6" w:rsidP="005732E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5</w:t>
            </w:r>
            <w:r w:rsidRPr="00A001B0">
              <w:rPr>
                <w:rFonts w:cs="Times New Roman"/>
                <w:szCs w:val="24"/>
              </w:rPr>
              <w:t>2</w:t>
            </w:r>
            <w:r w:rsidRPr="00A001B0">
              <w:rPr>
                <w:rFonts w:cs="Times New Roman"/>
                <w:szCs w:val="24"/>
                <w:lang w:val="en-US"/>
              </w:rPr>
              <w:t>.10.21</w:t>
            </w:r>
          </w:p>
        </w:tc>
        <w:tc>
          <w:tcPr>
            <w:tcW w:w="4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1AE557" w14:textId="77777777" w:rsidR="005732E6" w:rsidRPr="00A001B0" w:rsidRDefault="005732E6" w:rsidP="005732E6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Хранение и складирование нефти и продуктов ее переработки</w:t>
            </w:r>
          </w:p>
        </w:tc>
      </w:tr>
      <w:tr w:rsidR="00A001B0" w:rsidRPr="00A001B0" w14:paraId="57A1FD02" w14:textId="77777777" w:rsidTr="00C253A8">
        <w:trPr>
          <w:jc w:val="center"/>
        </w:trPr>
        <w:tc>
          <w:tcPr>
            <w:tcW w:w="7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085FEA" w14:textId="77777777" w:rsidR="005732E6" w:rsidRPr="00A001B0" w:rsidRDefault="005732E6" w:rsidP="005732E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52.10.22</w:t>
            </w:r>
          </w:p>
        </w:tc>
        <w:tc>
          <w:tcPr>
            <w:tcW w:w="4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547890" w14:textId="77777777" w:rsidR="005732E6" w:rsidRPr="00A001B0" w:rsidRDefault="005732E6" w:rsidP="005732E6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Хранение и складирование газа и продуктов его переработки</w:t>
            </w:r>
          </w:p>
        </w:tc>
      </w:tr>
      <w:tr w:rsidR="00A001B0" w:rsidRPr="00A001B0" w14:paraId="74EC99B2" w14:textId="77777777" w:rsidTr="00C253A8">
        <w:trPr>
          <w:jc w:val="center"/>
        </w:trPr>
        <w:tc>
          <w:tcPr>
            <w:tcW w:w="7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74279D" w14:textId="77777777" w:rsidR="005732E6" w:rsidRPr="00A001B0" w:rsidRDefault="005732E6" w:rsidP="005732E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71.20.1</w:t>
            </w:r>
          </w:p>
        </w:tc>
        <w:tc>
          <w:tcPr>
            <w:tcW w:w="4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20B5D6" w14:textId="77777777" w:rsidR="005732E6" w:rsidRPr="00A001B0" w:rsidRDefault="005732E6" w:rsidP="005732E6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Испытания и анализ состава и чистоты материалов и веществ: анализ химических и биологических свойств материалов и веществ; испытания и анализ в области гигиены питания, включая ветеринарный контроль и контроль за производством продуктов питания</w:t>
            </w:r>
          </w:p>
        </w:tc>
      </w:tr>
      <w:tr w:rsidR="00A001B0" w:rsidRPr="00A001B0" w14:paraId="0156CF29" w14:textId="77777777" w:rsidTr="00C253A8">
        <w:trPr>
          <w:jc w:val="center"/>
        </w:trPr>
        <w:tc>
          <w:tcPr>
            <w:tcW w:w="7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D14264" w14:textId="77777777" w:rsidR="005732E6" w:rsidRPr="00A001B0" w:rsidRDefault="005732E6" w:rsidP="005732E6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71.20.3</w:t>
            </w:r>
          </w:p>
        </w:tc>
        <w:tc>
          <w:tcPr>
            <w:tcW w:w="4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ECD290" w14:textId="77777777" w:rsidR="005732E6" w:rsidRPr="00A001B0" w:rsidRDefault="005732E6" w:rsidP="005732E6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Испытания и анализ физико-механических свойств материалов и веществ</w:t>
            </w:r>
          </w:p>
        </w:tc>
      </w:tr>
      <w:tr w:rsidR="00A001B0" w:rsidRPr="00A001B0" w14:paraId="09F359EF" w14:textId="77777777" w:rsidTr="00C253A8">
        <w:trPr>
          <w:jc w:val="center"/>
        </w:trPr>
        <w:tc>
          <w:tcPr>
            <w:tcW w:w="74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A55FA49" w14:textId="77777777" w:rsidR="005732E6" w:rsidRPr="00A001B0" w:rsidRDefault="005732E6" w:rsidP="005732E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(код ОКВЭД</w:t>
            </w:r>
            <w:r w:rsidRPr="00A001B0">
              <w:rPr>
                <w:rStyle w:val="ae"/>
                <w:rFonts w:cs="Times New Roman"/>
                <w:sz w:val="20"/>
                <w:szCs w:val="20"/>
              </w:rPr>
              <w:endnoteReference w:id="4"/>
            </w:r>
            <w:r w:rsidRPr="00A001B0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6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F6FAAAC" w14:textId="77777777" w:rsidR="005732E6" w:rsidRPr="00A001B0" w:rsidRDefault="005732E6" w:rsidP="005732E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57CDEA4F" w14:textId="77777777" w:rsidR="00CF4CE5" w:rsidRPr="00A001B0" w:rsidRDefault="00CF4CE5" w:rsidP="0085135D">
      <w:pPr>
        <w:suppressAutoHyphens/>
        <w:rPr>
          <w:rFonts w:cs="Times New Roman"/>
          <w:szCs w:val="24"/>
          <w:lang w:val="en-US"/>
        </w:rPr>
        <w:sectPr w:rsidR="00CF4CE5" w:rsidRPr="00A001B0" w:rsidSect="00C253A8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11A2B34A" w14:textId="71AFA03D" w:rsidR="00F932A0" w:rsidRPr="00A001B0" w:rsidRDefault="00F932A0" w:rsidP="00C253A8">
      <w:pPr>
        <w:pStyle w:val="1"/>
        <w:jc w:val="center"/>
        <w:rPr>
          <w:rFonts w:cs="Times New Roman"/>
          <w:sz w:val="24"/>
          <w:szCs w:val="24"/>
        </w:rPr>
      </w:pPr>
      <w:bookmarkStart w:id="4" w:name="_Toc188442254"/>
      <w:r w:rsidRPr="00A001B0">
        <w:rPr>
          <w:rFonts w:cs="Times New Roman"/>
        </w:rPr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A001B0">
        <w:rPr>
          <w:rFonts w:cs="Times New Roman"/>
        </w:rPr>
        <w:t>профессиональной</w:t>
      </w:r>
      <w:r w:rsidRPr="00A001B0">
        <w:rPr>
          <w:rFonts w:cs="Times New Roman"/>
        </w:rPr>
        <w:t xml:space="preserve"> деятельности)</w:t>
      </w:r>
      <w:bookmarkEnd w:id="4"/>
    </w:p>
    <w:p w14:paraId="29C4E883" w14:textId="77777777" w:rsidR="00F932A0" w:rsidRPr="00A001B0" w:rsidRDefault="00F932A0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1944"/>
        <w:gridCol w:w="1694"/>
        <w:gridCol w:w="2314"/>
        <w:gridCol w:w="5462"/>
        <w:gridCol w:w="877"/>
        <w:gridCol w:w="1694"/>
      </w:tblGrid>
      <w:tr w:rsidR="00A001B0" w:rsidRPr="00A001B0" w14:paraId="4486010E" w14:textId="77777777" w:rsidTr="00A001B0">
        <w:trPr>
          <w:jc w:val="center"/>
        </w:trPr>
        <w:tc>
          <w:tcPr>
            <w:tcW w:w="2242" w:type="pct"/>
            <w:gridSpan w:val="4"/>
            <w:vAlign w:val="center"/>
          </w:tcPr>
          <w:p w14:paraId="44CF2A5B" w14:textId="2FC2B77A" w:rsidR="00C253A8" w:rsidRPr="00A001B0" w:rsidRDefault="00231050" w:rsidP="0023105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2758" w:type="pct"/>
            <w:gridSpan w:val="3"/>
            <w:vAlign w:val="center"/>
          </w:tcPr>
          <w:p w14:paraId="0A8FAA54" w14:textId="5CAD739C" w:rsidR="00C253A8" w:rsidRPr="00A001B0" w:rsidRDefault="00231050" w:rsidP="0023105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A001B0" w:rsidRPr="00A001B0" w14:paraId="040B81C9" w14:textId="77777777" w:rsidTr="00A001B0">
        <w:trPr>
          <w:jc w:val="center"/>
        </w:trPr>
        <w:tc>
          <w:tcPr>
            <w:tcW w:w="197" w:type="pct"/>
            <w:vAlign w:val="center"/>
          </w:tcPr>
          <w:p w14:paraId="63E34AD2" w14:textId="568E1607" w:rsidR="00C253A8" w:rsidRPr="00A001B0" w:rsidRDefault="00231050" w:rsidP="0023105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668" w:type="pct"/>
            <w:vAlign w:val="center"/>
          </w:tcPr>
          <w:p w14:paraId="21BA358E" w14:textId="495224A6" w:rsidR="00C253A8" w:rsidRPr="00A001B0" w:rsidRDefault="00231050" w:rsidP="0023105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7FA54533" w14:textId="21250DC2" w:rsidR="00C253A8" w:rsidRPr="00A001B0" w:rsidRDefault="00231050" w:rsidP="0023105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795" w:type="pct"/>
            <w:vAlign w:val="center"/>
          </w:tcPr>
          <w:p w14:paraId="2E484D1A" w14:textId="40F8A08E" w:rsidR="00C253A8" w:rsidRPr="00A001B0" w:rsidRDefault="00231050" w:rsidP="0023105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1876" w:type="pct"/>
            <w:vAlign w:val="center"/>
          </w:tcPr>
          <w:p w14:paraId="025CB3B6" w14:textId="40655B5B" w:rsidR="00C253A8" w:rsidRPr="00A001B0" w:rsidRDefault="00231050" w:rsidP="0023105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3966FC19" w14:textId="2CAEB492" w:rsidR="00C253A8" w:rsidRPr="00A001B0" w:rsidRDefault="00231050" w:rsidP="0023105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581" w:type="pct"/>
            <w:vAlign w:val="center"/>
          </w:tcPr>
          <w:p w14:paraId="3EE220A7" w14:textId="1A7C1ACA" w:rsidR="00C253A8" w:rsidRPr="00A001B0" w:rsidRDefault="00231050" w:rsidP="0023105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A001B0" w:rsidRPr="00A001B0" w14:paraId="4A946026" w14:textId="77777777" w:rsidTr="00A001B0">
        <w:trPr>
          <w:jc w:val="center"/>
        </w:trPr>
        <w:tc>
          <w:tcPr>
            <w:tcW w:w="197" w:type="pct"/>
            <w:vMerge w:val="restart"/>
          </w:tcPr>
          <w:p w14:paraId="487EAAB3" w14:textId="1A04A829" w:rsidR="00C253A8" w:rsidRPr="00A001B0" w:rsidRDefault="005A75F6" w:rsidP="00E0648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668" w:type="pct"/>
            <w:vMerge w:val="restart"/>
          </w:tcPr>
          <w:p w14:paraId="3E677516" w14:textId="0ACBEFD7" w:rsidR="00C253A8" w:rsidRPr="00A001B0" w:rsidRDefault="00C253A8" w:rsidP="00A40F2D">
            <w:pPr>
              <w:suppressAutoHyphens/>
              <w:rPr>
                <w:rFonts w:cs="Times New Roman"/>
                <w:szCs w:val="24"/>
              </w:rPr>
            </w:pPr>
            <w:bookmarkStart w:id="5" w:name="_Hlk147415234"/>
            <w:r w:rsidRPr="00A001B0">
              <w:rPr>
                <w:rFonts w:cs="Times New Roman"/>
                <w:szCs w:val="24"/>
              </w:rPr>
              <w:t>Проведение несложных (простых однородных) анализов (испытаний) нефти, нефтепродуктов, газа, газового конденсата и продуктов их переработки по установленной методике</w:t>
            </w:r>
            <w:bookmarkEnd w:id="5"/>
          </w:p>
        </w:tc>
        <w:tc>
          <w:tcPr>
            <w:tcW w:w="582" w:type="pct"/>
            <w:vMerge w:val="restart"/>
          </w:tcPr>
          <w:p w14:paraId="2203A197" w14:textId="77777777" w:rsidR="00C253A8" w:rsidRPr="00A001B0" w:rsidRDefault="00C253A8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3</w:t>
            </w:r>
          </w:p>
        </w:tc>
        <w:tc>
          <w:tcPr>
            <w:tcW w:w="795" w:type="pct"/>
            <w:vMerge w:val="restart"/>
          </w:tcPr>
          <w:p w14:paraId="16024742" w14:textId="260E3669" w:rsidR="00C253A8" w:rsidRPr="00A001B0" w:rsidRDefault="00770776" w:rsidP="005556E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Лаборант химического анализа 3-го разряда</w:t>
            </w:r>
          </w:p>
        </w:tc>
        <w:tc>
          <w:tcPr>
            <w:tcW w:w="1876" w:type="pct"/>
          </w:tcPr>
          <w:p w14:paraId="005AD41C" w14:textId="26C2B0B8" w:rsidR="00C253A8" w:rsidRPr="00A001B0" w:rsidRDefault="00C253A8" w:rsidP="005556E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Выполнение регламентированного отбора проб нефти, нефтепродуктов, газа, газового конденсата и продуктов их переработки</w:t>
            </w:r>
          </w:p>
        </w:tc>
        <w:tc>
          <w:tcPr>
            <w:tcW w:w="301" w:type="pct"/>
          </w:tcPr>
          <w:p w14:paraId="3787D6C4" w14:textId="7500B3AB" w:rsidR="00C253A8" w:rsidRPr="00A001B0" w:rsidRDefault="005A75F6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A</w:t>
            </w:r>
            <w:r w:rsidR="00C253A8" w:rsidRPr="00A001B0">
              <w:rPr>
                <w:rFonts w:cs="Times New Roman"/>
                <w:szCs w:val="24"/>
              </w:rPr>
              <w:t>/01.3</w:t>
            </w:r>
          </w:p>
        </w:tc>
        <w:tc>
          <w:tcPr>
            <w:tcW w:w="581" w:type="pct"/>
          </w:tcPr>
          <w:p w14:paraId="7146F791" w14:textId="77777777" w:rsidR="00C253A8" w:rsidRPr="00A001B0" w:rsidRDefault="00C253A8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3</w:t>
            </w:r>
          </w:p>
        </w:tc>
      </w:tr>
      <w:tr w:rsidR="00A001B0" w:rsidRPr="00A001B0" w14:paraId="389D7485" w14:textId="77777777" w:rsidTr="00A001B0">
        <w:trPr>
          <w:jc w:val="center"/>
        </w:trPr>
        <w:tc>
          <w:tcPr>
            <w:tcW w:w="197" w:type="pct"/>
            <w:vMerge/>
          </w:tcPr>
          <w:p w14:paraId="39396FFE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8" w:type="pct"/>
            <w:vMerge/>
          </w:tcPr>
          <w:p w14:paraId="6B8A231C" w14:textId="77777777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2D71E016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5" w:type="pct"/>
            <w:vMerge/>
          </w:tcPr>
          <w:p w14:paraId="3B03388C" w14:textId="77777777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876" w:type="pct"/>
          </w:tcPr>
          <w:p w14:paraId="04AE69AA" w14:textId="70745C3B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Приготовление проб для проведения анализов (испытаний) нефти, нефтепродуктов, газа, газового конденсата и продуктов их переработки</w:t>
            </w:r>
          </w:p>
        </w:tc>
        <w:tc>
          <w:tcPr>
            <w:tcW w:w="301" w:type="pct"/>
          </w:tcPr>
          <w:p w14:paraId="32183EAE" w14:textId="22640F2D" w:rsidR="00C253A8" w:rsidRPr="00A001B0" w:rsidRDefault="005A75F6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A</w:t>
            </w:r>
            <w:r w:rsidR="00C253A8" w:rsidRPr="00A001B0">
              <w:rPr>
                <w:rFonts w:cs="Times New Roman"/>
                <w:szCs w:val="24"/>
              </w:rPr>
              <w:t>/02.3</w:t>
            </w:r>
          </w:p>
        </w:tc>
        <w:tc>
          <w:tcPr>
            <w:tcW w:w="581" w:type="pct"/>
          </w:tcPr>
          <w:p w14:paraId="67295B38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3</w:t>
            </w:r>
          </w:p>
        </w:tc>
      </w:tr>
      <w:tr w:rsidR="00A001B0" w:rsidRPr="00A001B0" w14:paraId="174EA3E5" w14:textId="77777777" w:rsidTr="00A001B0">
        <w:trPr>
          <w:jc w:val="center"/>
        </w:trPr>
        <w:tc>
          <w:tcPr>
            <w:tcW w:w="197" w:type="pct"/>
            <w:vMerge/>
          </w:tcPr>
          <w:p w14:paraId="0B8BF1DA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8" w:type="pct"/>
            <w:vMerge/>
          </w:tcPr>
          <w:p w14:paraId="12CA0261" w14:textId="77777777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6AC9EFF8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5" w:type="pct"/>
            <w:vMerge/>
          </w:tcPr>
          <w:p w14:paraId="793EA6E7" w14:textId="77777777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876" w:type="pct"/>
          </w:tcPr>
          <w:p w14:paraId="6007E7CA" w14:textId="059D291B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Приготовление растворов без установки точной концентрации и смесей</w:t>
            </w:r>
          </w:p>
        </w:tc>
        <w:tc>
          <w:tcPr>
            <w:tcW w:w="301" w:type="pct"/>
          </w:tcPr>
          <w:p w14:paraId="2A542366" w14:textId="65AAD88E" w:rsidR="00C253A8" w:rsidRPr="00A001B0" w:rsidRDefault="005A75F6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A</w:t>
            </w:r>
            <w:r w:rsidR="00C253A8" w:rsidRPr="00A001B0">
              <w:rPr>
                <w:rFonts w:cs="Times New Roman"/>
                <w:szCs w:val="24"/>
              </w:rPr>
              <w:t>/03.3</w:t>
            </w:r>
          </w:p>
        </w:tc>
        <w:tc>
          <w:tcPr>
            <w:tcW w:w="581" w:type="pct"/>
          </w:tcPr>
          <w:p w14:paraId="78DED2EC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3</w:t>
            </w:r>
          </w:p>
        </w:tc>
      </w:tr>
      <w:tr w:rsidR="00A001B0" w:rsidRPr="00A001B0" w14:paraId="1A499A9B" w14:textId="77777777" w:rsidTr="00A001B0">
        <w:trPr>
          <w:jc w:val="center"/>
        </w:trPr>
        <w:tc>
          <w:tcPr>
            <w:tcW w:w="197" w:type="pct"/>
            <w:vMerge/>
          </w:tcPr>
          <w:p w14:paraId="3EF23AEB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8" w:type="pct"/>
            <w:vMerge/>
          </w:tcPr>
          <w:p w14:paraId="6DCB2215" w14:textId="77777777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24E7823B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5" w:type="pct"/>
            <w:vMerge/>
          </w:tcPr>
          <w:p w14:paraId="5A64E970" w14:textId="77777777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876" w:type="pct"/>
          </w:tcPr>
          <w:p w14:paraId="607BDBFC" w14:textId="7395F1AA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Определение физико-химических свойств нефти, нефтепродуктов, стабильного газового конденсата в смеси с нефтью ручными методами и с применением простого лабораторного и автоматического оборудования</w:t>
            </w:r>
          </w:p>
        </w:tc>
        <w:tc>
          <w:tcPr>
            <w:tcW w:w="301" w:type="pct"/>
          </w:tcPr>
          <w:p w14:paraId="0AB3487D" w14:textId="2540EE0C" w:rsidR="00C253A8" w:rsidRPr="00A001B0" w:rsidRDefault="005A75F6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A</w:t>
            </w:r>
            <w:r w:rsidR="00C253A8" w:rsidRPr="00A001B0">
              <w:rPr>
                <w:rFonts w:cs="Times New Roman"/>
                <w:szCs w:val="24"/>
              </w:rPr>
              <w:t>/04.3</w:t>
            </w:r>
          </w:p>
        </w:tc>
        <w:tc>
          <w:tcPr>
            <w:tcW w:w="581" w:type="pct"/>
          </w:tcPr>
          <w:p w14:paraId="1AF09324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3</w:t>
            </w:r>
          </w:p>
        </w:tc>
      </w:tr>
      <w:tr w:rsidR="00A001B0" w:rsidRPr="00A001B0" w14:paraId="0E6F4F4C" w14:textId="77777777" w:rsidTr="00A001B0">
        <w:trPr>
          <w:jc w:val="center"/>
        </w:trPr>
        <w:tc>
          <w:tcPr>
            <w:tcW w:w="197" w:type="pct"/>
            <w:vMerge/>
          </w:tcPr>
          <w:p w14:paraId="14BCED93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8" w:type="pct"/>
            <w:vMerge/>
          </w:tcPr>
          <w:p w14:paraId="2EF2DBE6" w14:textId="77777777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35EAC293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5" w:type="pct"/>
            <w:vMerge/>
          </w:tcPr>
          <w:p w14:paraId="2C7888F9" w14:textId="77777777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876" w:type="pct"/>
          </w:tcPr>
          <w:p w14:paraId="0A3747D7" w14:textId="6C5C5011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Проведение анализа (испытаний) воды (производственной (оборотной, подтоварной, питательной), пластовой) ручными методами и с применением простого лабораторного и автоматического оборудования</w:t>
            </w:r>
          </w:p>
        </w:tc>
        <w:tc>
          <w:tcPr>
            <w:tcW w:w="301" w:type="pct"/>
          </w:tcPr>
          <w:p w14:paraId="05CBACB2" w14:textId="58F8D908" w:rsidR="00C253A8" w:rsidRPr="00A001B0" w:rsidRDefault="005A75F6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A</w:t>
            </w:r>
            <w:r w:rsidR="00C253A8" w:rsidRPr="00A001B0">
              <w:rPr>
                <w:rFonts w:cs="Times New Roman"/>
                <w:szCs w:val="24"/>
              </w:rPr>
              <w:t>/05.3</w:t>
            </w:r>
          </w:p>
        </w:tc>
        <w:tc>
          <w:tcPr>
            <w:tcW w:w="581" w:type="pct"/>
          </w:tcPr>
          <w:p w14:paraId="71ACD4DE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3</w:t>
            </w:r>
          </w:p>
        </w:tc>
      </w:tr>
      <w:tr w:rsidR="00A001B0" w:rsidRPr="00A001B0" w14:paraId="6D319508" w14:textId="77777777" w:rsidTr="00A001B0">
        <w:trPr>
          <w:jc w:val="center"/>
        </w:trPr>
        <w:tc>
          <w:tcPr>
            <w:tcW w:w="197" w:type="pct"/>
            <w:vMerge/>
          </w:tcPr>
          <w:p w14:paraId="5F41D9D2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8" w:type="pct"/>
            <w:vMerge/>
          </w:tcPr>
          <w:p w14:paraId="7C4E2481" w14:textId="77777777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5CDB532F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5" w:type="pct"/>
            <w:vMerge/>
          </w:tcPr>
          <w:p w14:paraId="4C1CD05A" w14:textId="77777777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876" w:type="pct"/>
          </w:tcPr>
          <w:p w14:paraId="651328AF" w14:textId="272B8868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Проведение анализа (испытаний) твердого топлива и твердых продуктов нефтегазопереработки </w:t>
            </w:r>
          </w:p>
        </w:tc>
        <w:tc>
          <w:tcPr>
            <w:tcW w:w="301" w:type="pct"/>
          </w:tcPr>
          <w:p w14:paraId="2B0CB005" w14:textId="02B6CAA1" w:rsidR="00C253A8" w:rsidRPr="00A001B0" w:rsidRDefault="005A75F6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A</w:t>
            </w:r>
            <w:r w:rsidR="00C253A8" w:rsidRPr="00A001B0">
              <w:rPr>
                <w:rFonts w:cs="Times New Roman"/>
                <w:szCs w:val="24"/>
              </w:rPr>
              <w:t>/06.3</w:t>
            </w:r>
          </w:p>
        </w:tc>
        <w:tc>
          <w:tcPr>
            <w:tcW w:w="581" w:type="pct"/>
          </w:tcPr>
          <w:p w14:paraId="20C97F9E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3</w:t>
            </w:r>
          </w:p>
        </w:tc>
      </w:tr>
      <w:tr w:rsidR="00A001B0" w:rsidRPr="00A001B0" w14:paraId="541E1114" w14:textId="77777777" w:rsidTr="00A001B0">
        <w:trPr>
          <w:jc w:val="center"/>
        </w:trPr>
        <w:tc>
          <w:tcPr>
            <w:tcW w:w="197" w:type="pct"/>
            <w:vMerge/>
          </w:tcPr>
          <w:p w14:paraId="222F3C6F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8" w:type="pct"/>
            <w:vMerge/>
          </w:tcPr>
          <w:p w14:paraId="092E30CA" w14:textId="77777777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4C126D47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5" w:type="pct"/>
            <w:vMerge/>
          </w:tcPr>
          <w:p w14:paraId="159D1C52" w14:textId="77777777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876" w:type="pct"/>
          </w:tcPr>
          <w:p w14:paraId="79F729F6" w14:textId="0871ECFB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Ведение записей по результатам несложных (простых однородных) анализов (испытаний) </w:t>
            </w:r>
            <w:r w:rsidRPr="00A001B0">
              <w:rPr>
                <w:rFonts w:cs="Times New Roman"/>
                <w:spacing w:val="-2"/>
                <w:szCs w:val="24"/>
              </w:rPr>
              <w:t>нефти, нефтепродуктов</w:t>
            </w:r>
            <w:r w:rsidRPr="00A001B0">
              <w:rPr>
                <w:rFonts w:cs="Times New Roman"/>
                <w:szCs w:val="24"/>
              </w:rPr>
              <w:t>, газа, газового конденсата и продуктов их переработки</w:t>
            </w:r>
          </w:p>
        </w:tc>
        <w:tc>
          <w:tcPr>
            <w:tcW w:w="301" w:type="pct"/>
          </w:tcPr>
          <w:p w14:paraId="1A11B529" w14:textId="36FBB3E4" w:rsidR="00C253A8" w:rsidRPr="00A001B0" w:rsidRDefault="005A75F6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A</w:t>
            </w:r>
            <w:r w:rsidR="00C253A8" w:rsidRPr="00A001B0">
              <w:rPr>
                <w:rFonts w:cs="Times New Roman"/>
                <w:szCs w:val="24"/>
              </w:rPr>
              <w:t>/07.3</w:t>
            </w:r>
          </w:p>
        </w:tc>
        <w:tc>
          <w:tcPr>
            <w:tcW w:w="581" w:type="pct"/>
          </w:tcPr>
          <w:p w14:paraId="345FA3DC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3</w:t>
            </w:r>
          </w:p>
        </w:tc>
      </w:tr>
      <w:tr w:rsidR="00A001B0" w:rsidRPr="00A001B0" w14:paraId="2D670CDE" w14:textId="77777777" w:rsidTr="00A001B0">
        <w:trPr>
          <w:jc w:val="center"/>
        </w:trPr>
        <w:tc>
          <w:tcPr>
            <w:tcW w:w="197" w:type="pct"/>
            <w:vMerge w:val="restart"/>
          </w:tcPr>
          <w:p w14:paraId="20820429" w14:textId="417D37DD" w:rsidR="00C253A8" w:rsidRPr="00A001B0" w:rsidRDefault="005A75F6" w:rsidP="00EE631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668" w:type="pct"/>
            <w:vMerge w:val="restart"/>
          </w:tcPr>
          <w:p w14:paraId="36E64ED8" w14:textId="014751C3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  <w:bookmarkStart w:id="6" w:name="_Hlk147415246"/>
            <w:r w:rsidRPr="00A001B0">
              <w:rPr>
                <w:rFonts w:cs="Times New Roman"/>
                <w:szCs w:val="24"/>
              </w:rPr>
              <w:t xml:space="preserve">Проведение средней сложности </w:t>
            </w:r>
            <w:r w:rsidRPr="00A001B0">
              <w:rPr>
                <w:rFonts w:cs="Times New Roman"/>
                <w:szCs w:val="24"/>
              </w:rPr>
              <w:lastRenderedPageBreak/>
              <w:t>анализов (испытаний) нефти, нефтепродуктов, газа, газового конденсата, продуктов их переработки и сопутствующих веществ по установленной методике</w:t>
            </w:r>
            <w:bookmarkEnd w:id="6"/>
          </w:p>
        </w:tc>
        <w:tc>
          <w:tcPr>
            <w:tcW w:w="582" w:type="pct"/>
            <w:vMerge w:val="restart"/>
          </w:tcPr>
          <w:p w14:paraId="3C6B85EB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lastRenderedPageBreak/>
              <w:t>4</w:t>
            </w:r>
          </w:p>
        </w:tc>
        <w:tc>
          <w:tcPr>
            <w:tcW w:w="795" w:type="pct"/>
            <w:vMerge w:val="restart"/>
          </w:tcPr>
          <w:p w14:paraId="070FB5B8" w14:textId="1DAFCBE5" w:rsidR="00C253A8" w:rsidRPr="00A001B0" w:rsidRDefault="00012BB6" w:rsidP="00012BB6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Лаборант химического </w:t>
            </w:r>
            <w:r w:rsidRPr="00A001B0">
              <w:rPr>
                <w:rFonts w:cs="Times New Roman"/>
                <w:szCs w:val="24"/>
              </w:rPr>
              <w:lastRenderedPageBreak/>
              <w:t>анализа 4-го разряда</w:t>
            </w:r>
          </w:p>
        </w:tc>
        <w:tc>
          <w:tcPr>
            <w:tcW w:w="1876" w:type="pct"/>
          </w:tcPr>
          <w:p w14:paraId="03FD4CDC" w14:textId="4754460A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lastRenderedPageBreak/>
              <w:t>Приготовление химических реактивов, растворов кислот, щелочей и солей с установкой и проверкой их точной концентрации</w:t>
            </w:r>
          </w:p>
        </w:tc>
        <w:tc>
          <w:tcPr>
            <w:tcW w:w="301" w:type="pct"/>
          </w:tcPr>
          <w:p w14:paraId="277A4826" w14:textId="020F4B7F" w:rsidR="00C253A8" w:rsidRPr="00A001B0" w:rsidRDefault="005A75F6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B</w:t>
            </w:r>
            <w:r w:rsidR="00C253A8" w:rsidRPr="00A001B0">
              <w:rPr>
                <w:rFonts w:cs="Times New Roman"/>
                <w:szCs w:val="24"/>
              </w:rPr>
              <w:t>/01.4</w:t>
            </w:r>
          </w:p>
        </w:tc>
        <w:tc>
          <w:tcPr>
            <w:tcW w:w="581" w:type="pct"/>
          </w:tcPr>
          <w:p w14:paraId="192EA470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4</w:t>
            </w:r>
          </w:p>
        </w:tc>
      </w:tr>
      <w:tr w:rsidR="00A001B0" w:rsidRPr="00A001B0" w14:paraId="37F62820" w14:textId="77777777" w:rsidTr="00A001B0">
        <w:trPr>
          <w:jc w:val="center"/>
        </w:trPr>
        <w:tc>
          <w:tcPr>
            <w:tcW w:w="197" w:type="pct"/>
            <w:vMerge/>
          </w:tcPr>
          <w:p w14:paraId="6565729E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8" w:type="pct"/>
            <w:vMerge/>
          </w:tcPr>
          <w:p w14:paraId="7FEB0CA8" w14:textId="77777777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7751937F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5" w:type="pct"/>
            <w:vMerge/>
          </w:tcPr>
          <w:p w14:paraId="209377CB" w14:textId="77777777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876" w:type="pct"/>
          </w:tcPr>
          <w:p w14:paraId="0F9462C1" w14:textId="00BAFD49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Проведение анализа (испытаний) нефти, химических реагентов, стабильного газового конденсата в смеси с нефтью </w:t>
            </w:r>
          </w:p>
        </w:tc>
        <w:tc>
          <w:tcPr>
            <w:tcW w:w="301" w:type="pct"/>
          </w:tcPr>
          <w:p w14:paraId="4A9D4414" w14:textId="066CC621" w:rsidR="00C253A8" w:rsidRPr="00A001B0" w:rsidRDefault="005A75F6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B</w:t>
            </w:r>
            <w:r w:rsidR="00C253A8" w:rsidRPr="00A001B0">
              <w:rPr>
                <w:rFonts w:cs="Times New Roman"/>
                <w:szCs w:val="24"/>
              </w:rPr>
              <w:t>/02.4</w:t>
            </w:r>
          </w:p>
        </w:tc>
        <w:tc>
          <w:tcPr>
            <w:tcW w:w="581" w:type="pct"/>
          </w:tcPr>
          <w:p w14:paraId="0E49956D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4</w:t>
            </w:r>
          </w:p>
        </w:tc>
      </w:tr>
      <w:tr w:rsidR="00A001B0" w:rsidRPr="00A001B0" w14:paraId="40339944" w14:textId="77777777" w:rsidTr="00A001B0">
        <w:trPr>
          <w:jc w:val="center"/>
        </w:trPr>
        <w:tc>
          <w:tcPr>
            <w:tcW w:w="197" w:type="pct"/>
            <w:vMerge/>
          </w:tcPr>
          <w:p w14:paraId="796E2FEF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8" w:type="pct"/>
            <w:vMerge/>
          </w:tcPr>
          <w:p w14:paraId="1331DBA3" w14:textId="77777777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7AC3C0C5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5" w:type="pct"/>
            <w:vMerge/>
          </w:tcPr>
          <w:p w14:paraId="1E308089" w14:textId="77777777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876" w:type="pct"/>
          </w:tcPr>
          <w:p w14:paraId="42C74D7D" w14:textId="546768E8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Проведение анализа (испытаний) нефтепродуктов и сжиженных газов </w:t>
            </w:r>
          </w:p>
        </w:tc>
        <w:tc>
          <w:tcPr>
            <w:tcW w:w="301" w:type="pct"/>
          </w:tcPr>
          <w:p w14:paraId="72F47B11" w14:textId="24AED5FB" w:rsidR="00C253A8" w:rsidRPr="00A001B0" w:rsidRDefault="005A75F6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B</w:t>
            </w:r>
            <w:r w:rsidR="00C253A8" w:rsidRPr="00A001B0">
              <w:rPr>
                <w:rFonts w:cs="Times New Roman"/>
                <w:szCs w:val="24"/>
              </w:rPr>
              <w:t>/03.4</w:t>
            </w:r>
          </w:p>
        </w:tc>
        <w:tc>
          <w:tcPr>
            <w:tcW w:w="581" w:type="pct"/>
          </w:tcPr>
          <w:p w14:paraId="28222008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4</w:t>
            </w:r>
          </w:p>
        </w:tc>
      </w:tr>
      <w:tr w:rsidR="00A001B0" w:rsidRPr="00A001B0" w14:paraId="09848660" w14:textId="77777777" w:rsidTr="00A001B0">
        <w:trPr>
          <w:jc w:val="center"/>
        </w:trPr>
        <w:tc>
          <w:tcPr>
            <w:tcW w:w="197" w:type="pct"/>
            <w:vMerge/>
          </w:tcPr>
          <w:p w14:paraId="168B8EB0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8" w:type="pct"/>
            <w:vMerge/>
          </w:tcPr>
          <w:p w14:paraId="02EDA645" w14:textId="77777777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72105E9C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5" w:type="pct"/>
            <w:vMerge/>
          </w:tcPr>
          <w:p w14:paraId="694DFCBC" w14:textId="77777777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876" w:type="pct"/>
          </w:tcPr>
          <w:p w14:paraId="790A73B1" w14:textId="45BFC74F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Проведение анализа (испытаний) вод (сточных, подлежащих обработке, очищенных сточных, условно чистых, буровых, оборотной, кислой, дистиллированной, бидистиллированной, котловой, пластовой) и входного контроля химических реагентов для водоподготовки</w:t>
            </w:r>
          </w:p>
        </w:tc>
        <w:tc>
          <w:tcPr>
            <w:tcW w:w="301" w:type="pct"/>
          </w:tcPr>
          <w:p w14:paraId="21054929" w14:textId="407D0A70" w:rsidR="00C253A8" w:rsidRPr="00A001B0" w:rsidRDefault="005A75F6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B</w:t>
            </w:r>
            <w:r w:rsidR="00C253A8" w:rsidRPr="00A001B0">
              <w:rPr>
                <w:rFonts w:cs="Times New Roman"/>
                <w:szCs w:val="24"/>
              </w:rPr>
              <w:t>/04.4</w:t>
            </w:r>
          </w:p>
        </w:tc>
        <w:tc>
          <w:tcPr>
            <w:tcW w:w="581" w:type="pct"/>
          </w:tcPr>
          <w:p w14:paraId="62D4671C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4</w:t>
            </w:r>
          </w:p>
        </w:tc>
      </w:tr>
      <w:tr w:rsidR="00A001B0" w:rsidRPr="00A001B0" w14:paraId="1A9556E4" w14:textId="77777777" w:rsidTr="00A001B0">
        <w:trPr>
          <w:jc w:val="center"/>
        </w:trPr>
        <w:tc>
          <w:tcPr>
            <w:tcW w:w="197" w:type="pct"/>
            <w:vMerge/>
          </w:tcPr>
          <w:p w14:paraId="3C23C540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8" w:type="pct"/>
            <w:vMerge/>
          </w:tcPr>
          <w:p w14:paraId="435300D1" w14:textId="77777777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62532039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5" w:type="pct"/>
            <w:vMerge/>
          </w:tcPr>
          <w:p w14:paraId="59208C7A" w14:textId="77777777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876" w:type="pct"/>
          </w:tcPr>
          <w:p w14:paraId="2A0823CB" w14:textId="6FE5ACBC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Проведение полного анализа (испытаний) сорбентов</w:t>
            </w:r>
          </w:p>
        </w:tc>
        <w:tc>
          <w:tcPr>
            <w:tcW w:w="301" w:type="pct"/>
          </w:tcPr>
          <w:p w14:paraId="1551EA9B" w14:textId="34BEF5F1" w:rsidR="00C253A8" w:rsidRPr="00A001B0" w:rsidRDefault="005A75F6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B</w:t>
            </w:r>
            <w:r w:rsidR="00C253A8" w:rsidRPr="00A001B0">
              <w:rPr>
                <w:rFonts w:cs="Times New Roman"/>
                <w:szCs w:val="24"/>
              </w:rPr>
              <w:t>/05.4</w:t>
            </w:r>
          </w:p>
        </w:tc>
        <w:tc>
          <w:tcPr>
            <w:tcW w:w="581" w:type="pct"/>
          </w:tcPr>
          <w:p w14:paraId="02A1F735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4</w:t>
            </w:r>
          </w:p>
        </w:tc>
      </w:tr>
      <w:tr w:rsidR="00A001B0" w:rsidRPr="00A001B0" w14:paraId="37E8D2B5" w14:textId="77777777" w:rsidTr="00A001B0">
        <w:trPr>
          <w:jc w:val="center"/>
        </w:trPr>
        <w:tc>
          <w:tcPr>
            <w:tcW w:w="197" w:type="pct"/>
            <w:vMerge/>
          </w:tcPr>
          <w:p w14:paraId="6E3329DE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8" w:type="pct"/>
            <w:vMerge/>
          </w:tcPr>
          <w:p w14:paraId="3BDA0D9A" w14:textId="77777777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3748B2C6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5" w:type="pct"/>
            <w:vMerge/>
          </w:tcPr>
          <w:p w14:paraId="09838624" w14:textId="77777777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876" w:type="pct"/>
          </w:tcPr>
          <w:p w14:paraId="7AFF29FF" w14:textId="50B9F89D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Проведение полного анализа (испытаний) газов</w:t>
            </w:r>
          </w:p>
        </w:tc>
        <w:tc>
          <w:tcPr>
            <w:tcW w:w="301" w:type="pct"/>
          </w:tcPr>
          <w:p w14:paraId="29FB1433" w14:textId="70C0A19A" w:rsidR="00C253A8" w:rsidRPr="00A001B0" w:rsidRDefault="005A75F6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B</w:t>
            </w:r>
            <w:r w:rsidR="00C253A8" w:rsidRPr="00A001B0">
              <w:rPr>
                <w:rFonts w:cs="Times New Roman"/>
                <w:szCs w:val="24"/>
              </w:rPr>
              <w:t>/06.4</w:t>
            </w:r>
          </w:p>
        </w:tc>
        <w:tc>
          <w:tcPr>
            <w:tcW w:w="581" w:type="pct"/>
          </w:tcPr>
          <w:p w14:paraId="2042A60C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4</w:t>
            </w:r>
          </w:p>
        </w:tc>
      </w:tr>
      <w:tr w:rsidR="00A001B0" w:rsidRPr="00A001B0" w14:paraId="14CAB0B4" w14:textId="77777777" w:rsidTr="00A001B0">
        <w:trPr>
          <w:jc w:val="center"/>
        </w:trPr>
        <w:tc>
          <w:tcPr>
            <w:tcW w:w="197" w:type="pct"/>
            <w:vMerge/>
          </w:tcPr>
          <w:p w14:paraId="79E83401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8" w:type="pct"/>
            <w:vMerge/>
          </w:tcPr>
          <w:p w14:paraId="5C200ACA" w14:textId="77777777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544ACE1C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5" w:type="pct"/>
            <w:vMerge/>
          </w:tcPr>
          <w:p w14:paraId="2C1B0B66" w14:textId="77777777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876" w:type="pct"/>
          </w:tcPr>
          <w:p w14:paraId="54D1E322" w14:textId="15BDC429" w:rsidR="00C253A8" w:rsidRPr="00A001B0" w:rsidRDefault="00C253A8" w:rsidP="00EE6310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Ведение документации по результатам средней сложности анализов (испытаний) нефти, нефтепродуктов, газа, газового конденсата, продуктов их переработки и сопутствующих веществ</w:t>
            </w:r>
          </w:p>
        </w:tc>
        <w:tc>
          <w:tcPr>
            <w:tcW w:w="301" w:type="pct"/>
          </w:tcPr>
          <w:p w14:paraId="13037CD3" w14:textId="2B6FDC86" w:rsidR="00C253A8" w:rsidRPr="00A001B0" w:rsidRDefault="005A75F6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B</w:t>
            </w:r>
            <w:r w:rsidR="00C253A8" w:rsidRPr="00A001B0">
              <w:rPr>
                <w:rFonts w:cs="Times New Roman"/>
                <w:szCs w:val="24"/>
              </w:rPr>
              <w:t>/07.4</w:t>
            </w:r>
          </w:p>
        </w:tc>
        <w:tc>
          <w:tcPr>
            <w:tcW w:w="581" w:type="pct"/>
          </w:tcPr>
          <w:p w14:paraId="07D86C98" w14:textId="77777777" w:rsidR="00C253A8" w:rsidRPr="00A001B0" w:rsidRDefault="00C253A8" w:rsidP="00EE63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4</w:t>
            </w:r>
          </w:p>
        </w:tc>
      </w:tr>
      <w:tr w:rsidR="00A001B0" w:rsidRPr="00A001B0" w14:paraId="06816655" w14:textId="77777777" w:rsidTr="00A001B0">
        <w:trPr>
          <w:jc w:val="center"/>
        </w:trPr>
        <w:tc>
          <w:tcPr>
            <w:tcW w:w="197" w:type="pct"/>
            <w:vMerge w:val="restart"/>
          </w:tcPr>
          <w:p w14:paraId="3EE9A6AF" w14:textId="77777777" w:rsidR="00C253A8" w:rsidRPr="00A001B0" w:rsidRDefault="00C253A8" w:rsidP="0005385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668" w:type="pct"/>
            <w:vMerge w:val="restart"/>
          </w:tcPr>
          <w:p w14:paraId="24AC5161" w14:textId="2FC1E1AC" w:rsidR="00C253A8" w:rsidRPr="00A001B0" w:rsidRDefault="00C253A8" w:rsidP="0005385B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Проведение </w:t>
            </w:r>
            <w:bookmarkStart w:id="7" w:name="_Hlk147415262"/>
            <w:r w:rsidRPr="00A001B0">
              <w:rPr>
                <w:rFonts w:cs="Times New Roman"/>
                <w:szCs w:val="24"/>
              </w:rPr>
              <w:t>сложных и особо сложных анализов (испытаний) нефти, нефтепродуктов, газа, газового конденсата, продуктов их переработки и сопутствующих веществ по установленной методике</w:t>
            </w:r>
            <w:bookmarkEnd w:id="7"/>
          </w:p>
        </w:tc>
        <w:tc>
          <w:tcPr>
            <w:tcW w:w="582" w:type="pct"/>
            <w:vMerge w:val="restart"/>
          </w:tcPr>
          <w:p w14:paraId="01BACCDC" w14:textId="77777777" w:rsidR="00C253A8" w:rsidRPr="00A001B0" w:rsidRDefault="00C253A8" w:rsidP="0005385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5</w:t>
            </w:r>
          </w:p>
        </w:tc>
        <w:tc>
          <w:tcPr>
            <w:tcW w:w="795" w:type="pct"/>
            <w:vMerge w:val="restart"/>
          </w:tcPr>
          <w:p w14:paraId="79784FB2" w14:textId="77777777" w:rsidR="000308F6" w:rsidRPr="00A001B0" w:rsidRDefault="000308F6" w:rsidP="000308F6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Лаборант химического анализа 5-го разряда</w:t>
            </w:r>
          </w:p>
          <w:p w14:paraId="179648B7" w14:textId="77777777" w:rsidR="000308F6" w:rsidRPr="00A001B0" w:rsidRDefault="000308F6" w:rsidP="000308F6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Лаборант химического анализа 6-го разряда</w:t>
            </w:r>
          </w:p>
          <w:p w14:paraId="7B70616E" w14:textId="77777777" w:rsidR="000308F6" w:rsidRPr="00A001B0" w:rsidRDefault="000308F6" w:rsidP="000308F6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Лаборант химического анализа 7-го разряда</w:t>
            </w:r>
          </w:p>
          <w:p w14:paraId="6B8105E2" w14:textId="77777777" w:rsidR="00C253A8" w:rsidRPr="00A001B0" w:rsidRDefault="00C253A8" w:rsidP="0025636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876" w:type="pct"/>
          </w:tcPr>
          <w:p w14:paraId="7651C67F" w14:textId="24910BDE" w:rsidR="00C253A8" w:rsidRPr="00A001B0" w:rsidRDefault="00C253A8" w:rsidP="0025636E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Проведение анализов (испытаний) нефти, природного газа, газового конденсата и продуктов их переработки на соответствие требованиям нормативных правовых актов и положениям документов по стандартизации при товарно-коммерческих операциях, арбитражных анализах (испытаниях) и при проведении опытных и исследовательских работ </w:t>
            </w:r>
          </w:p>
        </w:tc>
        <w:tc>
          <w:tcPr>
            <w:tcW w:w="301" w:type="pct"/>
          </w:tcPr>
          <w:p w14:paraId="3A38E748" w14:textId="2BE7A64B" w:rsidR="00C253A8" w:rsidRPr="00A001B0" w:rsidRDefault="005A75F6" w:rsidP="0005385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C</w:t>
            </w:r>
            <w:r w:rsidR="00C253A8" w:rsidRPr="00A001B0">
              <w:rPr>
                <w:rFonts w:cs="Times New Roman"/>
                <w:szCs w:val="24"/>
              </w:rPr>
              <w:t>/01.5</w:t>
            </w:r>
          </w:p>
        </w:tc>
        <w:tc>
          <w:tcPr>
            <w:tcW w:w="581" w:type="pct"/>
          </w:tcPr>
          <w:p w14:paraId="340D8A5A" w14:textId="77777777" w:rsidR="00C253A8" w:rsidRPr="00A001B0" w:rsidRDefault="00C253A8" w:rsidP="0025636E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</w:rPr>
              <w:t>5</w:t>
            </w:r>
          </w:p>
        </w:tc>
      </w:tr>
      <w:tr w:rsidR="00A001B0" w:rsidRPr="00A001B0" w14:paraId="4FAC839B" w14:textId="77777777" w:rsidTr="00A001B0">
        <w:trPr>
          <w:jc w:val="center"/>
        </w:trPr>
        <w:tc>
          <w:tcPr>
            <w:tcW w:w="197" w:type="pct"/>
            <w:vMerge/>
          </w:tcPr>
          <w:p w14:paraId="2D3F70DE" w14:textId="77777777" w:rsidR="00C253A8" w:rsidRPr="00A001B0" w:rsidRDefault="00C253A8" w:rsidP="00650AF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8" w:type="pct"/>
            <w:vMerge/>
          </w:tcPr>
          <w:p w14:paraId="75D9D202" w14:textId="77777777" w:rsidR="00C253A8" w:rsidRPr="00A001B0" w:rsidRDefault="00C253A8" w:rsidP="00650A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405A7D01" w14:textId="77777777" w:rsidR="00C253A8" w:rsidRPr="00A001B0" w:rsidRDefault="00C253A8" w:rsidP="00650AF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5" w:type="pct"/>
            <w:vMerge/>
          </w:tcPr>
          <w:p w14:paraId="5198B189" w14:textId="77777777" w:rsidR="00C253A8" w:rsidRPr="00A001B0" w:rsidRDefault="00C253A8" w:rsidP="00650A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876" w:type="pct"/>
          </w:tcPr>
          <w:p w14:paraId="6A7A66F4" w14:textId="4FCB9ED2" w:rsidR="00C253A8" w:rsidRPr="00A001B0" w:rsidRDefault="00C253A8" w:rsidP="00650AFB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Проведение анализа (испытаний) смесей взрывоопасных органических веществ, газов и воздушных сред</w:t>
            </w:r>
          </w:p>
        </w:tc>
        <w:tc>
          <w:tcPr>
            <w:tcW w:w="301" w:type="pct"/>
          </w:tcPr>
          <w:p w14:paraId="74CC8570" w14:textId="5DD5183C" w:rsidR="00C253A8" w:rsidRPr="00A001B0" w:rsidRDefault="005A75F6" w:rsidP="00650AF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C</w:t>
            </w:r>
            <w:r w:rsidR="00C253A8" w:rsidRPr="00A001B0">
              <w:rPr>
                <w:rFonts w:cs="Times New Roman"/>
                <w:szCs w:val="24"/>
              </w:rPr>
              <w:t xml:space="preserve">/02.5 </w:t>
            </w:r>
          </w:p>
        </w:tc>
        <w:tc>
          <w:tcPr>
            <w:tcW w:w="581" w:type="pct"/>
          </w:tcPr>
          <w:p w14:paraId="652821FB" w14:textId="77777777" w:rsidR="00C253A8" w:rsidRPr="00A001B0" w:rsidRDefault="00C253A8" w:rsidP="00310B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5</w:t>
            </w:r>
          </w:p>
        </w:tc>
      </w:tr>
      <w:tr w:rsidR="00A001B0" w:rsidRPr="00A001B0" w14:paraId="10A00BFB" w14:textId="77777777" w:rsidTr="00A001B0">
        <w:trPr>
          <w:jc w:val="center"/>
        </w:trPr>
        <w:tc>
          <w:tcPr>
            <w:tcW w:w="197" w:type="pct"/>
            <w:vMerge/>
          </w:tcPr>
          <w:p w14:paraId="2841C0F4" w14:textId="77777777" w:rsidR="00C253A8" w:rsidRPr="00A001B0" w:rsidRDefault="00C253A8" w:rsidP="00650AF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8" w:type="pct"/>
            <w:vMerge/>
          </w:tcPr>
          <w:p w14:paraId="7D941CD7" w14:textId="77777777" w:rsidR="00C253A8" w:rsidRPr="00A001B0" w:rsidRDefault="00C253A8" w:rsidP="00650A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362359E5" w14:textId="77777777" w:rsidR="00C253A8" w:rsidRPr="00A001B0" w:rsidRDefault="00C253A8" w:rsidP="00650AF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5" w:type="pct"/>
            <w:vMerge/>
          </w:tcPr>
          <w:p w14:paraId="44181568" w14:textId="77777777" w:rsidR="00C253A8" w:rsidRPr="00A001B0" w:rsidRDefault="00C253A8" w:rsidP="00650A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876" w:type="pct"/>
          </w:tcPr>
          <w:p w14:paraId="053C6E5A" w14:textId="69DFA70A" w:rsidR="00C253A8" w:rsidRPr="00A001B0" w:rsidRDefault="00C253A8" w:rsidP="00650AFB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Определение физических свойств и активной способности катализаторов</w:t>
            </w:r>
          </w:p>
        </w:tc>
        <w:tc>
          <w:tcPr>
            <w:tcW w:w="301" w:type="pct"/>
          </w:tcPr>
          <w:p w14:paraId="7A622319" w14:textId="16AA3607" w:rsidR="00C253A8" w:rsidRPr="00A001B0" w:rsidRDefault="005A75F6" w:rsidP="00650AF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C</w:t>
            </w:r>
            <w:r w:rsidR="00C253A8" w:rsidRPr="00A001B0">
              <w:rPr>
                <w:rFonts w:cs="Times New Roman"/>
                <w:szCs w:val="24"/>
              </w:rPr>
              <w:t xml:space="preserve">/03.5 </w:t>
            </w:r>
          </w:p>
        </w:tc>
        <w:tc>
          <w:tcPr>
            <w:tcW w:w="581" w:type="pct"/>
          </w:tcPr>
          <w:p w14:paraId="21E95CF6" w14:textId="77777777" w:rsidR="00C253A8" w:rsidRPr="00A001B0" w:rsidRDefault="00C253A8" w:rsidP="00310B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5</w:t>
            </w:r>
          </w:p>
        </w:tc>
      </w:tr>
      <w:tr w:rsidR="00A001B0" w:rsidRPr="00A001B0" w14:paraId="54750597" w14:textId="77777777" w:rsidTr="00A001B0">
        <w:trPr>
          <w:jc w:val="center"/>
        </w:trPr>
        <w:tc>
          <w:tcPr>
            <w:tcW w:w="197" w:type="pct"/>
            <w:vMerge/>
          </w:tcPr>
          <w:p w14:paraId="66F86204" w14:textId="77777777" w:rsidR="00C253A8" w:rsidRPr="00A001B0" w:rsidRDefault="00C253A8" w:rsidP="00650AF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8" w:type="pct"/>
            <w:vMerge/>
          </w:tcPr>
          <w:p w14:paraId="61D51861" w14:textId="77777777" w:rsidR="00C253A8" w:rsidRPr="00A001B0" w:rsidRDefault="00C253A8" w:rsidP="00650A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471534C7" w14:textId="77777777" w:rsidR="00C253A8" w:rsidRPr="00A001B0" w:rsidRDefault="00C253A8" w:rsidP="00650AF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5" w:type="pct"/>
            <w:vMerge/>
          </w:tcPr>
          <w:p w14:paraId="156DE02C" w14:textId="77777777" w:rsidR="00C253A8" w:rsidRPr="00A001B0" w:rsidRDefault="00C253A8" w:rsidP="00650A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876" w:type="pct"/>
          </w:tcPr>
          <w:p w14:paraId="13969395" w14:textId="6AFA0A66" w:rsidR="00C253A8" w:rsidRPr="00A001B0" w:rsidRDefault="00C253A8" w:rsidP="00650AFB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Проведение анализа (испытаний) отложений</w:t>
            </w:r>
          </w:p>
        </w:tc>
        <w:tc>
          <w:tcPr>
            <w:tcW w:w="301" w:type="pct"/>
          </w:tcPr>
          <w:p w14:paraId="12A87414" w14:textId="3B815B4C" w:rsidR="00C253A8" w:rsidRPr="00A001B0" w:rsidRDefault="005A75F6" w:rsidP="00650AF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C</w:t>
            </w:r>
            <w:r w:rsidR="00C253A8" w:rsidRPr="00A001B0">
              <w:rPr>
                <w:rFonts w:cs="Times New Roman"/>
                <w:szCs w:val="24"/>
              </w:rPr>
              <w:t>/04.5</w:t>
            </w:r>
          </w:p>
        </w:tc>
        <w:tc>
          <w:tcPr>
            <w:tcW w:w="581" w:type="pct"/>
          </w:tcPr>
          <w:p w14:paraId="6379D88A" w14:textId="77777777" w:rsidR="00C253A8" w:rsidRPr="00A001B0" w:rsidRDefault="00C253A8" w:rsidP="00310B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5</w:t>
            </w:r>
          </w:p>
        </w:tc>
      </w:tr>
      <w:tr w:rsidR="00A001B0" w:rsidRPr="00A001B0" w14:paraId="4111255D" w14:textId="77777777" w:rsidTr="00A001B0">
        <w:trPr>
          <w:jc w:val="center"/>
        </w:trPr>
        <w:tc>
          <w:tcPr>
            <w:tcW w:w="197" w:type="pct"/>
            <w:vMerge/>
          </w:tcPr>
          <w:p w14:paraId="28645B6E" w14:textId="77777777" w:rsidR="00C253A8" w:rsidRPr="00A001B0" w:rsidRDefault="00C253A8" w:rsidP="00650AF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8" w:type="pct"/>
            <w:vMerge/>
          </w:tcPr>
          <w:p w14:paraId="2D14622E" w14:textId="77777777" w:rsidR="00C253A8" w:rsidRPr="00A001B0" w:rsidRDefault="00C253A8" w:rsidP="00650A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020742AD" w14:textId="77777777" w:rsidR="00C253A8" w:rsidRPr="00A001B0" w:rsidRDefault="00C253A8" w:rsidP="00650AF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5" w:type="pct"/>
            <w:vMerge/>
          </w:tcPr>
          <w:p w14:paraId="5F5DA5BF" w14:textId="77777777" w:rsidR="00C253A8" w:rsidRPr="00A001B0" w:rsidRDefault="00C253A8" w:rsidP="00770D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876" w:type="pct"/>
          </w:tcPr>
          <w:p w14:paraId="6B9590A8" w14:textId="333DA7DD" w:rsidR="00C253A8" w:rsidRPr="00A001B0" w:rsidRDefault="00C253A8" w:rsidP="00770DFD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Проведение анализов (испытаний) пластовых вод, сточных вод и растворов-минерализатов</w:t>
            </w:r>
          </w:p>
        </w:tc>
        <w:tc>
          <w:tcPr>
            <w:tcW w:w="301" w:type="pct"/>
          </w:tcPr>
          <w:p w14:paraId="63DB6482" w14:textId="274145E7" w:rsidR="00C253A8" w:rsidRPr="00A001B0" w:rsidRDefault="005A75F6" w:rsidP="00650AFB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C</w:t>
            </w:r>
            <w:r w:rsidR="00C253A8" w:rsidRPr="00A001B0">
              <w:rPr>
                <w:rFonts w:cs="Times New Roman"/>
                <w:szCs w:val="24"/>
              </w:rPr>
              <w:t>/05.5</w:t>
            </w:r>
          </w:p>
        </w:tc>
        <w:tc>
          <w:tcPr>
            <w:tcW w:w="581" w:type="pct"/>
          </w:tcPr>
          <w:p w14:paraId="72ABBA25" w14:textId="77777777" w:rsidR="00C253A8" w:rsidRPr="00A001B0" w:rsidRDefault="00C253A8" w:rsidP="00310B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5</w:t>
            </w:r>
          </w:p>
        </w:tc>
      </w:tr>
      <w:tr w:rsidR="00A001B0" w:rsidRPr="00A001B0" w14:paraId="61759A54" w14:textId="77777777" w:rsidTr="00A001B0">
        <w:trPr>
          <w:jc w:val="center"/>
        </w:trPr>
        <w:tc>
          <w:tcPr>
            <w:tcW w:w="197" w:type="pct"/>
            <w:vMerge/>
          </w:tcPr>
          <w:p w14:paraId="49D32771" w14:textId="77777777" w:rsidR="00C253A8" w:rsidRPr="00A001B0" w:rsidRDefault="00C253A8" w:rsidP="00650AF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8" w:type="pct"/>
            <w:vMerge/>
          </w:tcPr>
          <w:p w14:paraId="449CFEE8" w14:textId="77777777" w:rsidR="00C253A8" w:rsidRPr="00A001B0" w:rsidRDefault="00C253A8" w:rsidP="00650A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55EBD07D" w14:textId="77777777" w:rsidR="00C253A8" w:rsidRPr="00A001B0" w:rsidRDefault="00C253A8" w:rsidP="00650AF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5" w:type="pct"/>
            <w:vMerge/>
          </w:tcPr>
          <w:p w14:paraId="4048BB2C" w14:textId="77777777" w:rsidR="00C253A8" w:rsidRPr="00A001B0" w:rsidRDefault="00C253A8" w:rsidP="00650AF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876" w:type="pct"/>
          </w:tcPr>
          <w:p w14:paraId="52AA2CD1" w14:textId="26AC6FC6" w:rsidR="00C253A8" w:rsidRPr="00A001B0" w:rsidRDefault="00C253A8" w:rsidP="00650AFB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Приготовление аттестованных смесей и образцов контроля</w:t>
            </w:r>
          </w:p>
        </w:tc>
        <w:tc>
          <w:tcPr>
            <w:tcW w:w="301" w:type="pct"/>
          </w:tcPr>
          <w:p w14:paraId="65862CDC" w14:textId="021A64FC" w:rsidR="00C253A8" w:rsidRPr="00A001B0" w:rsidRDefault="005A75F6" w:rsidP="00650AF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C</w:t>
            </w:r>
            <w:r w:rsidR="00C253A8" w:rsidRPr="00A001B0">
              <w:rPr>
                <w:rFonts w:cs="Times New Roman"/>
                <w:szCs w:val="24"/>
              </w:rPr>
              <w:t>/06.5</w:t>
            </w:r>
          </w:p>
        </w:tc>
        <w:tc>
          <w:tcPr>
            <w:tcW w:w="581" w:type="pct"/>
          </w:tcPr>
          <w:p w14:paraId="6773D314" w14:textId="77777777" w:rsidR="00C253A8" w:rsidRPr="00A001B0" w:rsidRDefault="00C253A8" w:rsidP="00310B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5</w:t>
            </w:r>
          </w:p>
        </w:tc>
      </w:tr>
      <w:tr w:rsidR="00A001B0" w:rsidRPr="00A001B0" w14:paraId="24F79748" w14:textId="77777777" w:rsidTr="00A001B0">
        <w:trPr>
          <w:jc w:val="center"/>
        </w:trPr>
        <w:tc>
          <w:tcPr>
            <w:tcW w:w="197" w:type="pct"/>
            <w:vMerge/>
          </w:tcPr>
          <w:p w14:paraId="77AE7037" w14:textId="77777777" w:rsidR="00C253A8" w:rsidRPr="00A001B0" w:rsidRDefault="00C253A8" w:rsidP="0071435C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8" w:type="pct"/>
            <w:vMerge/>
          </w:tcPr>
          <w:p w14:paraId="7A13D6CD" w14:textId="77777777" w:rsidR="00C253A8" w:rsidRPr="00A001B0" w:rsidRDefault="00C253A8" w:rsidP="0071435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66247B2B" w14:textId="77777777" w:rsidR="00C253A8" w:rsidRPr="00A001B0" w:rsidRDefault="00C253A8" w:rsidP="0071435C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5" w:type="pct"/>
            <w:vMerge/>
          </w:tcPr>
          <w:p w14:paraId="0465CDBE" w14:textId="77777777" w:rsidR="00C253A8" w:rsidRPr="00A001B0" w:rsidRDefault="00C253A8" w:rsidP="009B7E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876" w:type="pct"/>
          </w:tcPr>
          <w:p w14:paraId="209614D6" w14:textId="41416252" w:rsidR="00C253A8" w:rsidRPr="00A001B0" w:rsidRDefault="00C253A8" w:rsidP="009B7E3D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Контроль работоспособности лабораторного оборудования</w:t>
            </w:r>
          </w:p>
        </w:tc>
        <w:tc>
          <w:tcPr>
            <w:tcW w:w="301" w:type="pct"/>
          </w:tcPr>
          <w:p w14:paraId="38AA2504" w14:textId="36605076" w:rsidR="00C253A8" w:rsidRPr="00A001B0" w:rsidRDefault="005A75F6" w:rsidP="0071435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C</w:t>
            </w:r>
            <w:r w:rsidR="00C253A8" w:rsidRPr="00A001B0">
              <w:rPr>
                <w:rFonts w:cs="Times New Roman"/>
                <w:szCs w:val="24"/>
              </w:rPr>
              <w:t>/07.5</w:t>
            </w:r>
          </w:p>
        </w:tc>
        <w:tc>
          <w:tcPr>
            <w:tcW w:w="581" w:type="pct"/>
          </w:tcPr>
          <w:p w14:paraId="725AEB08" w14:textId="77777777" w:rsidR="00C253A8" w:rsidRPr="00A001B0" w:rsidRDefault="00C253A8" w:rsidP="00310B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5</w:t>
            </w:r>
          </w:p>
        </w:tc>
      </w:tr>
      <w:tr w:rsidR="00A001B0" w:rsidRPr="00A001B0" w14:paraId="10DBB99A" w14:textId="77777777" w:rsidTr="00A001B0">
        <w:trPr>
          <w:jc w:val="center"/>
        </w:trPr>
        <w:tc>
          <w:tcPr>
            <w:tcW w:w="197" w:type="pct"/>
            <w:vMerge/>
          </w:tcPr>
          <w:p w14:paraId="497364EC" w14:textId="77777777" w:rsidR="00C253A8" w:rsidRPr="00A001B0" w:rsidRDefault="00C253A8" w:rsidP="008E08D5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8" w:type="pct"/>
            <w:vMerge/>
          </w:tcPr>
          <w:p w14:paraId="6AF37B50" w14:textId="77777777" w:rsidR="00C253A8" w:rsidRPr="00A001B0" w:rsidRDefault="00C253A8" w:rsidP="008E08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19CE9424" w14:textId="77777777" w:rsidR="00C253A8" w:rsidRPr="00A001B0" w:rsidRDefault="00C253A8" w:rsidP="008E08D5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5" w:type="pct"/>
            <w:vMerge/>
          </w:tcPr>
          <w:p w14:paraId="23F83BC7" w14:textId="77777777" w:rsidR="00C253A8" w:rsidRPr="00A001B0" w:rsidRDefault="00C253A8" w:rsidP="008E08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876" w:type="pct"/>
          </w:tcPr>
          <w:p w14:paraId="2515E818" w14:textId="50929F5B" w:rsidR="00C253A8" w:rsidRPr="00A001B0" w:rsidRDefault="00C253A8" w:rsidP="008E08D5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Освоение (апробация) и внедрение новых приборов и методик анализов (испытаний) под руководством инженерно-технических работников лаборатории</w:t>
            </w:r>
          </w:p>
        </w:tc>
        <w:tc>
          <w:tcPr>
            <w:tcW w:w="301" w:type="pct"/>
          </w:tcPr>
          <w:p w14:paraId="5475B157" w14:textId="794C52DD" w:rsidR="00C253A8" w:rsidRPr="00A001B0" w:rsidRDefault="005A75F6" w:rsidP="008E08D5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C</w:t>
            </w:r>
            <w:r w:rsidR="00C253A8" w:rsidRPr="00A001B0">
              <w:rPr>
                <w:rFonts w:cs="Times New Roman"/>
                <w:szCs w:val="24"/>
              </w:rPr>
              <w:t>/08.5</w:t>
            </w:r>
          </w:p>
        </w:tc>
        <w:tc>
          <w:tcPr>
            <w:tcW w:w="581" w:type="pct"/>
          </w:tcPr>
          <w:p w14:paraId="42214187" w14:textId="77777777" w:rsidR="00C253A8" w:rsidRPr="00A001B0" w:rsidRDefault="00C253A8" w:rsidP="008E08D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5</w:t>
            </w:r>
          </w:p>
        </w:tc>
      </w:tr>
      <w:tr w:rsidR="00A001B0" w:rsidRPr="00A001B0" w14:paraId="5E291606" w14:textId="77777777" w:rsidTr="00A001B0">
        <w:trPr>
          <w:jc w:val="center"/>
        </w:trPr>
        <w:tc>
          <w:tcPr>
            <w:tcW w:w="197" w:type="pct"/>
            <w:vMerge/>
          </w:tcPr>
          <w:p w14:paraId="586C0F74" w14:textId="77777777" w:rsidR="00C253A8" w:rsidRPr="00A001B0" w:rsidRDefault="00C253A8" w:rsidP="008E08D5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8" w:type="pct"/>
            <w:vMerge/>
          </w:tcPr>
          <w:p w14:paraId="4499AC0F" w14:textId="77777777" w:rsidR="00C253A8" w:rsidRPr="00A001B0" w:rsidRDefault="00C253A8" w:rsidP="008E08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566A89E6" w14:textId="77777777" w:rsidR="00C253A8" w:rsidRPr="00A001B0" w:rsidRDefault="00C253A8" w:rsidP="008E08D5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5" w:type="pct"/>
            <w:vMerge/>
          </w:tcPr>
          <w:p w14:paraId="5464C679" w14:textId="77777777" w:rsidR="00C253A8" w:rsidRPr="00A001B0" w:rsidRDefault="00C253A8" w:rsidP="008E08D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876" w:type="pct"/>
          </w:tcPr>
          <w:p w14:paraId="50391D36" w14:textId="051A1358" w:rsidR="00C253A8" w:rsidRPr="00A001B0" w:rsidRDefault="00C253A8" w:rsidP="008E08D5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Ведение документации по результатам сложных и особо сложных анализов (испытаний) нефти, нефтепродуктов, газа, газового конденсата, продуктов их переработки и сопутствующих веществ</w:t>
            </w:r>
          </w:p>
        </w:tc>
        <w:tc>
          <w:tcPr>
            <w:tcW w:w="301" w:type="pct"/>
          </w:tcPr>
          <w:p w14:paraId="3A228698" w14:textId="15D0C056" w:rsidR="00C253A8" w:rsidRPr="00A001B0" w:rsidRDefault="005A75F6" w:rsidP="008E08D5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C</w:t>
            </w:r>
            <w:r w:rsidR="00C253A8" w:rsidRPr="00A001B0">
              <w:rPr>
                <w:rFonts w:cs="Times New Roman"/>
                <w:szCs w:val="24"/>
              </w:rPr>
              <w:t>/09.5</w:t>
            </w:r>
          </w:p>
        </w:tc>
        <w:tc>
          <w:tcPr>
            <w:tcW w:w="581" w:type="pct"/>
          </w:tcPr>
          <w:p w14:paraId="59925739" w14:textId="77777777" w:rsidR="00C253A8" w:rsidRPr="00A001B0" w:rsidRDefault="00C253A8" w:rsidP="0025636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5</w:t>
            </w:r>
          </w:p>
        </w:tc>
      </w:tr>
    </w:tbl>
    <w:p w14:paraId="693EC8BB" w14:textId="77777777" w:rsidR="00F932A0" w:rsidRPr="00A001B0" w:rsidRDefault="00F932A0" w:rsidP="0085135D">
      <w:pPr>
        <w:suppressAutoHyphens/>
        <w:rPr>
          <w:rFonts w:cs="Times New Roman"/>
          <w:szCs w:val="24"/>
        </w:rPr>
        <w:sectPr w:rsidR="00F932A0" w:rsidRPr="00A001B0" w:rsidSect="00C253A8">
          <w:headerReference w:type="first" r:id="rId11"/>
          <w:footnotePr>
            <w:numStart w:val="3"/>
          </w:footnotePr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28A7A4FF" w14:textId="77777777" w:rsidR="00F932A0" w:rsidRPr="00A001B0" w:rsidRDefault="00F932A0" w:rsidP="00C253A8">
      <w:pPr>
        <w:pStyle w:val="1"/>
        <w:jc w:val="center"/>
        <w:rPr>
          <w:rFonts w:cs="Times New Roman"/>
          <w:sz w:val="24"/>
          <w:szCs w:val="24"/>
        </w:rPr>
      </w:pPr>
      <w:bookmarkStart w:id="8" w:name="_Toc188442255"/>
      <w:r w:rsidRPr="00A001B0">
        <w:rPr>
          <w:rFonts w:cs="Times New Roman"/>
        </w:rPr>
        <w:lastRenderedPageBreak/>
        <w:t>III. Характеристика обобщенных трудовых функций</w:t>
      </w:r>
      <w:bookmarkEnd w:id="8"/>
    </w:p>
    <w:p w14:paraId="4271962A" w14:textId="77777777" w:rsidR="000C03B8" w:rsidRPr="00A001B0" w:rsidRDefault="000C03B8" w:rsidP="0085135D">
      <w:pPr>
        <w:suppressAutoHyphens/>
        <w:rPr>
          <w:rFonts w:cs="Times New Roman"/>
          <w:szCs w:val="24"/>
        </w:rPr>
      </w:pPr>
    </w:p>
    <w:p w14:paraId="1A9AA6B2" w14:textId="77777777" w:rsidR="000C03B8" w:rsidRPr="00A001B0" w:rsidRDefault="000C03B8" w:rsidP="00C253A8">
      <w:pPr>
        <w:pStyle w:val="2"/>
        <w:rPr>
          <w:rFonts w:cs="Times New Roman"/>
        </w:rPr>
      </w:pPr>
      <w:bookmarkStart w:id="9" w:name="_Toc188442256"/>
      <w:r w:rsidRPr="00A001B0">
        <w:rPr>
          <w:rFonts w:cs="Times New Roman"/>
        </w:rPr>
        <w:t>3.1. Обобщенная трудовая функция</w:t>
      </w:r>
      <w:bookmarkEnd w:id="9"/>
      <w:r w:rsidRPr="00A001B0">
        <w:rPr>
          <w:rFonts w:cs="Times New Roman"/>
        </w:rPr>
        <w:t xml:space="preserve"> </w:t>
      </w:r>
    </w:p>
    <w:p w14:paraId="39F9C18C" w14:textId="77777777" w:rsidR="000C03B8" w:rsidRPr="00A001B0" w:rsidRDefault="000C03B8" w:rsidP="000C03B8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438"/>
        <w:gridCol w:w="751"/>
        <w:gridCol w:w="639"/>
        <w:gridCol w:w="1477"/>
        <w:gridCol w:w="430"/>
      </w:tblGrid>
      <w:tr w:rsidR="00C560BB" w:rsidRPr="00A001B0" w14:paraId="6F048571" w14:textId="77777777" w:rsidTr="005E29C8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3D82EB41" w14:textId="77777777" w:rsidR="000C03B8" w:rsidRPr="00A001B0" w:rsidRDefault="000C03B8" w:rsidP="000C03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87FCD2" w14:textId="693F0FDD" w:rsidR="000C03B8" w:rsidRPr="00A001B0" w:rsidRDefault="006D26C4" w:rsidP="00D37762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Проведение несложных (простых однородных) анализов (испытаний) </w:t>
            </w:r>
            <w:r w:rsidR="005C7679" w:rsidRPr="00A001B0">
              <w:rPr>
                <w:rFonts w:cs="Times New Roman"/>
                <w:szCs w:val="24"/>
              </w:rPr>
              <w:t>нефти, нефтепродуктов, газа, газового конденсата и продуктов их переработки</w:t>
            </w:r>
            <w:r w:rsidRPr="00A001B0">
              <w:rPr>
                <w:rFonts w:cs="Times New Roman"/>
                <w:szCs w:val="24"/>
              </w:rPr>
              <w:t xml:space="preserve"> по установленной методике</w:t>
            </w:r>
          </w:p>
        </w:tc>
        <w:tc>
          <w:tcPr>
            <w:tcW w:w="36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5FAE6D3" w14:textId="2E8013EE" w:rsidR="000C03B8" w:rsidRPr="00A001B0" w:rsidRDefault="003811C6" w:rsidP="000C03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 xml:space="preserve"> </w:t>
            </w:r>
            <w:r w:rsidR="000C03B8" w:rsidRPr="00A001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75DAA8" w14:textId="77777777" w:rsidR="000C03B8" w:rsidRPr="00A001B0" w:rsidRDefault="000C03B8" w:rsidP="000C03B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2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5524D1A" w14:textId="77777777" w:rsidR="000C03B8" w:rsidRPr="00A001B0" w:rsidRDefault="000C03B8" w:rsidP="0018388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001B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64B1C4" w14:textId="77777777" w:rsidR="000C03B8" w:rsidRPr="00A001B0" w:rsidRDefault="000C03B8" w:rsidP="000C03B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14:paraId="1B8026B5" w14:textId="77777777" w:rsidR="000C03B8" w:rsidRPr="00A001B0" w:rsidRDefault="000C03B8" w:rsidP="000C03B8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86"/>
        <w:gridCol w:w="7909"/>
      </w:tblGrid>
      <w:tr w:rsidR="00A923FF" w:rsidRPr="00A001B0" w14:paraId="470ACEEA" w14:textId="77777777" w:rsidTr="00A923FF">
        <w:trPr>
          <w:trHeight w:val="20"/>
          <w:jc w:val="center"/>
        </w:trPr>
        <w:tc>
          <w:tcPr>
            <w:tcW w:w="1121" w:type="pct"/>
          </w:tcPr>
          <w:p w14:paraId="3CB3DC52" w14:textId="5FF254A3" w:rsidR="000C03B8" w:rsidRPr="00A001B0" w:rsidRDefault="00231050" w:rsidP="000C03B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879" w:type="pct"/>
          </w:tcPr>
          <w:p w14:paraId="5B181C84" w14:textId="77777777" w:rsidR="000C03B8" w:rsidRPr="00A001B0" w:rsidRDefault="00E3104E" w:rsidP="00E3104E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Лаборант химического анализа 3-го разряда</w:t>
            </w:r>
          </w:p>
        </w:tc>
      </w:tr>
    </w:tbl>
    <w:p w14:paraId="04B0D47B" w14:textId="77777777" w:rsidR="000C03B8" w:rsidRPr="00A001B0" w:rsidRDefault="000C03B8" w:rsidP="000C03B8">
      <w:pPr>
        <w:rPr>
          <w:rFonts w:cs="Times New Roman"/>
        </w:rPr>
      </w:pPr>
    </w:p>
    <w:p w14:paraId="2C7C7A62" w14:textId="3B2F563B" w:rsidR="00A923FF" w:rsidRPr="00A001B0" w:rsidRDefault="00A923FF" w:rsidP="000C03B8">
      <w:pPr>
        <w:rPr>
          <w:rFonts w:cs="Times New Roman"/>
        </w:rPr>
      </w:pPr>
      <w:r w:rsidRPr="00A001B0">
        <w:rPr>
          <w:rFonts w:cs="Times New Roman"/>
        </w:rPr>
        <w:t>Пути достижения квалификации</w:t>
      </w:r>
    </w:p>
    <w:p w14:paraId="648A2C7D" w14:textId="77777777" w:rsidR="00A923FF" w:rsidRPr="00A001B0" w:rsidRDefault="00A923FF" w:rsidP="000C03B8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001B0" w:rsidRPr="00A001B0" w14:paraId="033F9CF8" w14:textId="77777777" w:rsidTr="00A923FF">
        <w:trPr>
          <w:trHeight w:val="20"/>
          <w:jc w:val="center"/>
        </w:trPr>
        <w:tc>
          <w:tcPr>
            <w:tcW w:w="1110" w:type="pct"/>
          </w:tcPr>
          <w:p w14:paraId="0ED434A0" w14:textId="5B10E965" w:rsidR="0018388E" w:rsidRPr="00A001B0" w:rsidRDefault="00231050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3890" w:type="pct"/>
          </w:tcPr>
          <w:p w14:paraId="7DF38B9A" w14:textId="77777777" w:rsidR="00E0679A" w:rsidRPr="00A001B0" w:rsidRDefault="0018388E" w:rsidP="00A923FF">
            <w:pPr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C560BB" w:rsidRPr="00A001B0" w14:paraId="2E4CC0B1" w14:textId="77777777" w:rsidTr="00A923FF">
        <w:trPr>
          <w:trHeight w:val="20"/>
          <w:jc w:val="center"/>
        </w:trPr>
        <w:tc>
          <w:tcPr>
            <w:tcW w:w="1110" w:type="pct"/>
          </w:tcPr>
          <w:p w14:paraId="3A7579AF" w14:textId="380BA27D" w:rsidR="0018388E" w:rsidRPr="00A001B0" w:rsidRDefault="00231050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3890" w:type="pct"/>
          </w:tcPr>
          <w:p w14:paraId="47CA1321" w14:textId="77777777" w:rsidR="0018388E" w:rsidRPr="00A001B0" w:rsidRDefault="001864A8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-</w:t>
            </w:r>
          </w:p>
        </w:tc>
      </w:tr>
    </w:tbl>
    <w:p w14:paraId="0A4A21EE" w14:textId="77777777" w:rsidR="00770776" w:rsidRPr="00A001B0" w:rsidRDefault="00770776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001B0" w:rsidRPr="00A001B0" w14:paraId="35D331ED" w14:textId="77777777" w:rsidTr="00A923FF">
        <w:trPr>
          <w:trHeight w:val="20"/>
          <w:jc w:val="center"/>
        </w:trPr>
        <w:tc>
          <w:tcPr>
            <w:tcW w:w="1110" w:type="pct"/>
          </w:tcPr>
          <w:p w14:paraId="518908C3" w14:textId="77777777" w:rsidR="0018388E" w:rsidRPr="00A001B0" w:rsidRDefault="0018388E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1121FF1A" w14:textId="0B3E28DA" w:rsidR="0018388E" w:rsidRPr="00A001B0" w:rsidRDefault="00770776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18388E" w:rsidRPr="00A001B0">
              <w:rPr>
                <w:rStyle w:val="ae"/>
                <w:rFonts w:cs="Times New Roman"/>
                <w:szCs w:val="24"/>
              </w:rPr>
              <w:endnoteReference w:id="5"/>
            </w:r>
          </w:p>
          <w:p w14:paraId="60444F40" w14:textId="77777777" w:rsidR="008A0FC3" w:rsidRPr="00A001B0" w:rsidRDefault="00E96AA2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Прохождение обязательного психиатрического освидетельствования</w:t>
            </w:r>
            <w:r w:rsidR="001C5A46" w:rsidRPr="00A001B0">
              <w:rPr>
                <w:rStyle w:val="ae"/>
                <w:rFonts w:cs="Times New Roman"/>
                <w:szCs w:val="24"/>
              </w:rPr>
              <w:endnoteReference w:id="6"/>
            </w:r>
            <w:r w:rsidR="001C5A46" w:rsidRPr="00A001B0">
              <w:rPr>
                <w:rFonts w:cs="Times New Roman"/>
                <w:szCs w:val="24"/>
              </w:rPr>
              <w:t> </w:t>
            </w:r>
          </w:p>
          <w:p w14:paraId="37A13D0A" w14:textId="77777777" w:rsidR="0018388E" w:rsidRPr="00A001B0" w:rsidRDefault="00161A47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Лица не</w:t>
            </w:r>
            <w:r w:rsidR="00475C0A" w:rsidRPr="00A001B0">
              <w:rPr>
                <w:rFonts w:cs="Times New Roman"/>
                <w:szCs w:val="24"/>
              </w:rPr>
              <w:t xml:space="preserve"> моложе 18 лет</w:t>
            </w:r>
            <w:r w:rsidR="0018388E" w:rsidRPr="00A001B0">
              <w:rPr>
                <w:rStyle w:val="ae"/>
                <w:rFonts w:cs="Times New Roman"/>
                <w:szCs w:val="24"/>
              </w:rPr>
              <w:endnoteReference w:id="7"/>
            </w:r>
          </w:p>
          <w:p w14:paraId="3FAF8CF6" w14:textId="77777777" w:rsidR="0018388E" w:rsidRPr="00A001B0" w:rsidRDefault="0018388E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  <w:r w:rsidRPr="00A001B0">
              <w:rPr>
                <w:rStyle w:val="ae"/>
                <w:rFonts w:cs="Times New Roman"/>
                <w:szCs w:val="24"/>
              </w:rPr>
              <w:endnoteReference w:id="8"/>
            </w:r>
          </w:p>
          <w:p w14:paraId="4CBF9B86" w14:textId="77777777" w:rsidR="0018388E" w:rsidRPr="00A001B0" w:rsidRDefault="00C162AD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18388E" w:rsidRPr="00A001B0">
              <w:rPr>
                <w:rStyle w:val="ae"/>
                <w:rFonts w:cs="Times New Roman"/>
                <w:szCs w:val="24"/>
              </w:rPr>
              <w:endnoteReference w:id="9"/>
            </w:r>
          </w:p>
          <w:p w14:paraId="6DBE3B91" w14:textId="0A8A9CBA" w:rsidR="00EB6CAE" w:rsidRPr="00A001B0" w:rsidRDefault="005E522D" w:rsidP="00A923FF">
            <w:pPr>
              <w:autoSpaceDE w:val="0"/>
              <w:autoSpaceDN w:val="0"/>
              <w:adjustRightInd w:val="0"/>
              <w:ind w:right="-5"/>
              <w:rPr>
                <w:rFonts w:cs="Times New Roman"/>
              </w:rPr>
            </w:pPr>
            <w:r>
              <w:rPr>
                <w:rFonts w:cs="Times New Roman"/>
              </w:rPr>
              <w:t xml:space="preserve">Наличие </w:t>
            </w:r>
            <w:r w:rsidRPr="00A001B0">
              <w:rPr>
                <w:rFonts w:cs="Times New Roman"/>
              </w:rPr>
              <w:t xml:space="preserve">I </w:t>
            </w:r>
            <w:r w:rsidR="00EB6CAE" w:rsidRPr="00A001B0">
              <w:rPr>
                <w:rFonts w:cs="Times New Roman"/>
              </w:rPr>
              <w:t xml:space="preserve">группы по электробезопасности для </w:t>
            </w:r>
            <w:r w:rsidR="00D74F9C" w:rsidRPr="00A001B0">
              <w:rPr>
                <w:rFonts w:cs="Times New Roman"/>
              </w:rPr>
              <w:t>неэлектротехнического</w:t>
            </w:r>
            <w:r w:rsidR="00EB6CAE" w:rsidRPr="00A001B0">
              <w:rPr>
                <w:rFonts w:cs="Times New Roman"/>
              </w:rPr>
              <w:t xml:space="preserve"> персонала</w:t>
            </w:r>
            <w:bookmarkStart w:id="14" w:name="_Ref126670831"/>
            <w:r w:rsidR="000F0C58" w:rsidRPr="00A001B0">
              <w:rPr>
                <w:rStyle w:val="ae"/>
                <w:rFonts w:cs="Times New Roman"/>
              </w:rPr>
              <w:endnoteReference w:id="10"/>
            </w:r>
            <w:bookmarkEnd w:id="14"/>
          </w:p>
          <w:p w14:paraId="3FB24A25" w14:textId="1B5C0E9E" w:rsidR="00A9098D" w:rsidRPr="0034339C" w:rsidRDefault="00EB6CAE" w:rsidP="0034339C">
            <w:pPr>
              <w:autoSpaceDE w:val="0"/>
              <w:autoSpaceDN w:val="0"/>
              <w:adjustRightInd w:val="0"/>
              <w:ind w:right="-5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Прохождение обучения безопасным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профессии, с присвоением II группы по электробезопасности (до 1000 В) (при необходимости</w:t>
            </w:r>
            <w:r w:rsidR="00475C0A" w:rsidRPr="00A001B0">
              <w:rPr>
                <w:rFonts w:cs="Times New Roman"/>
              </w:rPr>
              <w:t>)</w:t>
            </w:r>
            <w:r w:rsidR="00770776" w:rsidRPr="00A001B0">
              <w:rPr>
                <w:rFonts w:cs="Times New Roman"/>
              </w:rPr>
              <w:t xml:space="preserve"> </w:t>
            </w:r>
          </w:p>
        </w:tc>
      </w:tr>
      <w:tr w:rsidR="00A923FF" w:rsidRPr="00A001B0" w14:paraId="67609638" w14:textId="77777777" w:rsidTr="00A923FF">
        <w:trPr>
          <w:trHeight w:val="20"/>
          <w:jc w:val="center"/>
        </w:trPr>
        <w:tc>
          <w:tcPr>
            <w:tcW w:w="1110" w:type="pct"/>
          </w:tcPr>
          <w:p w14:paraId="022F2BB1" w14:textId="77777777" w:rsidR="0018388E" w:rsidRPr="00A001B0" w:rsidRDefault="0018388E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66ABC990" w14:textId="77777777" w:rsidR="004A7B66" w:rsidRPr="00A001B0" w:rsidRDefault="00CF62A2" w:rsidP="00A923FF">
            <w:pPr>
              <w:suppressAutoHyphens/>
              <w:rPr>
                <w:rFonts w:cs="Times New Roman"/>
              </w:rPr>
            </w:pPr>
            <w:r w:rsidRPr="00A001B0">
              <w:rPr>
                <w:rFonts w:cs="Times New Roman"/>
              </w:rPr>
              <w:t>Образование и опыт практической работы лаборантов химического анализа, выполняющих работы в области аккредитации лаборатории, должны соответствовать требованиям критериев аккредитации лабораторий</w:t>
            </w:r>
            <w:r w:rsidR="00204A6E" w:rsidRPr="00A001B0">
              <w:rPr>
                <w:rStyle w:val="ae"/>
                <w:rFonts w:cs="Times New Roman"/>
              </w:rPr>
              <w:endnoteReference w:id="11"/>
            </w:r>
          </w:p>
        </w:tc>
      </w:tr>
    </w:tbl>
    <w:p w14:paraId="7F6FCB51" w14:textId="77777777" w:rsidR="00041A07" w:rsidRPr="00A001B0" w:rsidRDefault="00041A07" w:rsidP="000C03B8">
      <w:pPr>
        <w:rPr>
          <w:rFonts w:cs="Times New Roman"/>
        </w:rPr>
      </w:pPr>
    </w:p>
    <w:p w14:paraId="7ED7CE9E" w14:textId="1641041E" w:rsidR="000C03B8" w:rsidRPr="00A001B0" w:rsidRDefault="00A923FF" w:rsidP="000C03B8">
      <w:pPr>
        <w:rPr>
          <w:rFonts w:cs="Times New Roman"/>
        </w:rPr>
      </w:pPr>
      <w:r w:rsidRPr="00A001B0">
        <w:rPr>
          <w:rFonts w:cs="Times New Roman"/>
        </w:rPr>
        <w:t>Справочная информация</w:t>
      </w:r>
    </w:p>
    <w:p w14:paraId="381E8EB1" w14:textId="77777777" w:rsidR="000C03B8" w:rsidRPr="00A001B0" w:rsidRDefault="000C03B8" w:rsidP="000C03B8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993"/>
        <w:gridCol w:w="6939"/>
      </w:tblGrid>
      <w:tr w:rsidR="00A001B0" w:rsidRPr="00A001B0" w14:paraId="40B9883D" w14:textId="77777777" w:rsidTr="00A923FF">
        <w:trPr>
          <w:trHeight w:val="20"/>
          <w:jc w:val="center"/>
        </w:trPr>
        <w:tc>
          <w:tcPr>
            <w:tcW w:w="1110" w:type="pct"/>
            <w:vAlign w:val="center"/>
          </w:tcPr>
          <w:p w14:paraId="0754E98E" w14:textId="77777777" w:rsidR="000C03B8" w:rsidRPr="00A001B0" w:rsidRDefault="000C03B8" w:rsidP="00A923F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487" w:type="pct"/>
            <w:vAlign w:val="center"/>
          </w:tcPr>
          <w:p w14:paraId="5F90AA7A" w14:textId="77777777" w:rsidR="000C03B8" w:rsidRPr="00A001B0" w:rsidRDefault="000C03B8" w:rsidP="00A923F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3403" w:type="pct"/>
            <w:vAlign w:val="center"/>
          </w:tcPr>
          <w:p w14:paraId="4BE8E582" w14:textId="2ABD414F" w:rsidR="000C03B8" w:rsidRPr="00A001B0" w:rsidRDefault="00C253A8" w:rsidP="00A923F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A001B0" w:rsidRPr="00A001B0" w14:paraId="3F93FF5A" w14:textId="77777777" w:rsidTr="00A923FF">
        <w:trPr>
          <w:trHeight w:val="20"/>
          <w:jc w:val="center"/>
        </w:trPr>
        <w:tc>
          <w:tcPr>
            <w:tcW w:w="1110" w:type="pct"/>
          </w:tcPr>
          <w:p w14:paraId="28AC6819" w14:textId="77777777" w:rsidR="00CF7FDB" w:rsidRPr="00A001B0" w:rsidRDefault="00CF7FDB" w:rsidP="00A923FF">
            <w:pPr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ОКЗ</w:t>
            </w:r>
          </w:p>
        </w:tc>
        <w:tc>
          <w:tcPr>
            <w:tcW w:w="487" w:type="pct"/>
          </w:tcPr>
          <w:p w14:paraId="79225C0C" w14:textId="71CCC66A" w:rsidR="00CF7FDB" w:rsidRPr="00A001B0" w:rsidRDefault="001F4CB6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8131</w:t>
            </w:r>
          </w:p>
        </w:tc>
        <w:tc>
          <w:tcPr>
            <w:tcW w:w="3403" w:type="pct"/>
          </w:tcPr>
          <w:p w14:paraId="363237D0" w14:textId="57E4C35F" w:rsidR="00CF7FDB" w:rsidRPr="00A001B0" w:rsidRDefault="001F4CB6" w:rsidP="00A923FF">
            <w:pPr>
              <w:suppressAutoHyphens/>
              <w:rPr>
                <w:rFonts w:cs="Times New Roman"/>
                <w:spacing w:val="-2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Операторы установок по переработке химического сырья</w:t>
            </w:r>
          </w:p>
        </w:tc>
      </w:tr>
      <w:tr w:rsidR="00A001B0" w:rsidRPr="00A001B0" w14:paraId="1FE64CA0" w14:textId="77777777" w:rsidTr="00A923FF">
        <w:trPr>
          <w:trHeight w:val="20"/>
          <w:jc w:val="center"/>
        </w:trPr>
        <w:tc>
          <w:tcPr>
            <w:tcW w:w="1110" w:type="pct"/>
          </w:tcPr>
          <w:p w14:paraId="2BB802E7" w14:textId="77777777" w:rsidR="005D186D" w:rsidRPr="00A001B0" w:rsidRDefault="005D186D" w:rsidP="00A923FF">
            <w:pPr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bCs/>
                <w:iCs/>
                <w:szCs w:val="24"/>
              </w:rPr>
              <w:t>ЕТКС</w:t>
            </w:r>
            <w:r w:rsidRPr="00A001B0">
              <w:rPr>
                <w:rStyle w:val="ae"/>
                <w:rFonts w:cs="Times New Roman"/>
                <w:bCs/>
                <w:iCs/>
                <w:szCs w:val="24"/>
              </w:rPr>
              <w:endnoteReference w:id="12"/>
            </w:r>
          </w:p>
        </w:tc>
        <w:tc>
          <w:tcPr>
            <w:tcW w:w="487" w:type="pct"/>
          </w:tcPr>
          <w:p w14:paraId="4D541E46" w14:textId="77777777" w:rsidR="005D186D" w:rsidRPr="00A001B0" w:rsidRDefault="005D186D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bCs/>
              </w:rPr>
              <w:t>§ 156</w:t>
            </w:r>
          </w:p>
        </w:tc>
        <w:tc>
          <w:tcPr>
            <w:tcW w:w="3403" w:type="pct"/>
          </w:tcPr>
          <w:p w14:paraId="2F1A52C6" w14:textId="402E99AE" w:rsidR="005D186D" w:rsidRPr="00A001B0" w:rsidRDefault="005D186D" w:rsidP="008108B9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Лаборант химического анализа </w:t>
            </w:r>
            <w:r w:rsidR="008108B9" w:rsidRPr="00A001B0">
              <w:rPr>
                <w:rFonts w:cs="Times New Roman"/>
                <w:szCs w:val="24"/>
              </w:rPr>
              <w:t>(</w:t>
            </w:r>
            <w:r w:rsidRPr="00A001B0">
              <w:rPr>
                <w:rFonts w:cs="Times New Roman"/>
                <w:szCs w:val="24"/>
              </w:rPr>
              <w:t>3-</w:t>
            </w:r>
            <w:r w:rsidR="008108B9" w:rsidRPr="00A001B0">
              <w:rPr>
                <w:rFonts w:cs="Times New Roman"/>
                <w:szCs w:val="24"/>
              </w:rPr>
              <w:t>й</w:t>
            </w:r>
            <w:r w:rsidRPr="00A001B0">
              <w:rPr>
                <w:rFonts w:cs="Times New Roman"/>
                <w:szCs w:val="24"/>
              </w:rPr>
              <w:t xml:space="preserve"> р</w:t>
            </w:r>
            <w:r w:rsidR="008108B9" w:rsidRPr="00A001B0">
              <w:rPr>
                <w:rFonts w:cs="Times New Roman"/>
                <w:szCs w:val="24"/>
              </w:rPr>
              <w:t>азряд)</w:t>
            </w:r>
          </w:p>
        </w:tc>
      </w:tr>
      <w:tr w:rsidR="00A001B0" w:rsidRPr="00A001B0" w14:paraId="12305C09" w14:textId="77777777" w:rsidTr="00A923FF">
        <w:trPr>
          <w:trHeight w:val="20"/>
          <w:jc w:val="center"/>
        </w:trPr>
        <w:tc>
          <w:tcPr>
            <w:tcW w:w="1110" w:type="pct"/>
          </w:tcPr>
          <w:p w14:paraId="61164FAB" w14:textId="77777777" w:rsidR="000C03B8" w:rsidRPr="00A001B0" w:rsidRDefault="000C03B8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ОКПДТР</w:t>
            </w:r>
            <w:r w:rsidR="00204A6E" w:rsidRPr="00A001B0">
              <w:rPr>
                <w:rStyle w:val="ae"/>
                <w:rFonts w:cs="Times New Roman"/>
                <w:szCs w:val="24"/>
              </w:rPr>
              <w:endnoteReference w:id="13"/>
            </w:r>
          </w:p>
        </w:tc>
        <w:tc>
          <w:tcPr>
            <w:tcW w:w="487" w:type="pct"/>
          </w:tcPr>
          <w:p w14:paraId="2FFB4025" w14:textId="77777777" w:rsidR="000C03B8" w:rsidRPr="00A001B0" w:rsidRDefault="000C03B8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13321</w:t>
            </w:r>
          </w:p>
        </w:tc>
        <w:tc>
          <w:tcPr>
            <w:tcW w:w="3403" w:type="pct"/>
          </w:tcPr>
          <w:p w14:paraId="54D889EE" w14:textId="77777777" w:rsidR="000C03B8" w:rsidRPr="00A001B0" w:rsidRDefault="000C03B8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Лаборант химического анализа</w:t>
            </w:r>
          </w:p>
        </w:tc>
      </w:tr>
    </w:tbl>
    <w:p w14:paraId="0B9BAD7E" w14:textId="6AAC96B9" w:rsidR="0034339C" w:rsidRDefault="0034339C" w:rsidP="000C03B8">
      <w:pPr>
        <w:rPr>
          <w:rFonts w:cs="Times New Roman"/>
          <w:b/>
        </w:rPr>
      </w:pPr>
    </w:p>
    <w:p w14:paraId="7A1F16E3" w14:textId="15BE00F2" w:rsidR="00F31074" w:rsidRDefault="00F31074" w:rsidP="000C03B8">
      <w:pPr>
        <w:rPr>
          <w:rFonts w:cs="Times New Roman"/>
          <w:b/>
        </w:rPr>
      </w:pPr>
    </w:p>
    <w:p w14:paraId="35370EC5" w14:textId="1C3E60A7" w:rsidR="00F31074" w:rsidRDefault="00F31074" w:rsidP="000C03B8">
      <w:pPr>
        <w:rPr>
          <w:rFonts w:cs="Times New Roman"/>
          <w:b/>
        </w:rPr>
      </w:pPr>
    </w:p>
    <w:p w14:paraId="4243FE77" w14:textId="77777777" w:rsidR="00F31074" w:rsidRDefault="00F31074" w:rsidP="000C03B8">
      <w:pPr>
        <w:rPr>
          <w:rFonts w:cs="Times New Roman"/>
          <w:b/>
        </w:rPr>
      </w:pPr>
    </w:p>
    <w:p w14:paraId="26125C00" w14:textId="77777777" w:rsidR="000C03B8" w:rsidRPr="00F31074" w:rsidRDefault="000C03B8" w:rsidP="000C03B8">
      <w:pPr>
        <w:rPr>
          <w:rFonts w:cs="Times New Roman"/>
          <w:b/>
        </w:rPr>
      </w:pPr>
      <w:r w:rsidRPr="00F31074">
        <w:rPr>
          <w:rFonts w:cs="Times New Roman"/>
          <w:b/>
        </w:rPr>
        <w:lastRenderedPageBreak/>
        <w:t>3.1.1. Трудовая функция</w:t>
      </w:r>
    </w:p>
    <w:p w14:paraId="296024CC" w14:textId="77777777" w:rsidR="000C03B8" w:rsidRPr="00F31074" w:rsidRDefault="000C03B8" w:rsidP="000C03B8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31"/>
        <w:gridCol w:w="4997"/>
        <w:gridCol w:w="555"/>
        <w:gridCol w:w="971"/>
        <w:gridCol w:w="1473"/>
        <w:gridCol w:w="573"/>
      </w:tblGrid>
      <w:tr w:rsidR="00A923FF" w:rsidRPr="00F31074" w14:paraId="00E25DF5" w14:textId="77777777" w:rsidTr="00D326DC">
        <w:trPr>
          <w:jc w:val="center"/>
        </w:trPr>
        <w:tc>
          <w:tcPr>
            <w:tcW w:w="799" w:type="pct"/>
            <w:tcBorders>
              <w:right w:val="single" w:sz="4" w:space="0" w:color="808080"/>
            </w:tcBorders>
            <w:vAlign w:val="center"/>
          </w:tcPr>
          <w:p w14:paraId="687073CF" w14:textId="77777777" w:rsidR="000C03B8" w:rsidRPr="00F31074" w:rsidRDefault="000C03B8" w:rsidP="000C03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F3107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17B3E7" w14:textId="6669381A" w:rsidR="008118CB" w:rsidRPr="00F31074" w:rsidRDefault="00D50A4A" w:rsidP="000C03B8">
            <w:pPr>
              <w:suppressAutoHyphens/>
              <w:rPr>
                <w:rFonts w:cs="Times New Roman"/>
              </w:rPr>
            </w:pPr>
            <w:r w:rsidRPr="00F31074">
              <w:rPr>
                <w:rFonts w:cs="Times New Roman"/>
              </w:rPr>
              <w:t xml:space="preserve">Выполнение </w:t>
            </w:r>
            <w:r w:rsidRPr="00F31074">
              <w:rPr>
                <w:rFonts w:cs="Times New Roman"/>
                <w:szCs w:val="24"/>
              </w:rPr>
              <w:t xml:space="preserve">регламентированного </w:t>
            </w:r>
            <w:r w:rsidRPr="00F31074">
              <w:rPr>
                <w:rFonts w:cs="Times New Roman"/>
              </w:rPr>
              <w:t>отбора проб</w:t>
            </w:r>
            <w:r w:rsidR="00A76D81" w:rsidRPr="00F31074">
              <w:rPr>
                <w:rFonts w:cs="Times New Roman"/>
              </w:rPr>
              <w:t xml:space="preserve"> </w:t>
            </w:r>
            <w:r w:rsidR="00A76D81" w:rsidRPr="00F31074">
              <w:rPr>
                <w:rFonts w:cs="Times New Roman"/>
                <w:szCs w:val="24"/>
              </w:rPr>
              <w:t>нефти, нефтепродуктов, газа, газового конденсата и продуктов их переработки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15D6761" w14:textId="77777777" w:rsidR="000C03B8" w:rsidRPr="00F31074" w:rsidRDefault="000C03B8" w:rsidP="000C03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F3107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53D280" w14:textId="77777777" w:rsidR="000C03B8" w:rsidRPr="00F31074" w:rsidRDefault="000C03B8" w:rsidP="00A665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31074">
              <w:rPr>
                <w:rFonts w:cs="Times New Roman"/>
                <w:szCs w:val="24"/>
                <w:lang w:val="en-US"/>
              </w:rPr>
              <w:t>A/01.3</w:t>
            </w:r>
          </w:p>
        </w:tc>
        <w:tc>
          <w:tcPr>
            <w:tcW w:w="72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BF3F4F" w14:textId="77777777" w:rsidR="000C03B8" w:rsidRPr="00F31074" w:rsidRDefault="000C03B8" w:rsidP="0018388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F3107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EC8621" w14:textId="77777777" w:rsidR="000C03B8" w:rsidRPr="00F31074" w:rsidRDefault="000C03B8" w:rsidP="000C03B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F31074"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14:paraId="073B3BCD" w14:textId="77777777" w:rsidR="000C03B8" w:rsidRPr="00F31074" w:rsidRDefault="000C03B8" w:rsidP="000C03B8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88"/>
        <w:gridCol w:w="7907"/>
      </w:tblGrid>
      <w:tr w:rsidR="00A001B0" w:rsidRPr="00F31074" w14:paraId="6DAF862A" w14:textId="77777777" w:rsidTr="00A923FF">
        <w:trPr>
          <w:trHeight w:val="20"/>
          <w:jc w:val="center"/>
        </w:trPr>
        <w:tc>
          <w:tcPr>
            <w:tcW w:w="1122" w:type="pct"/>
            <w:vMerge w:val="restart"/>
          </w:tcPr>
          <w:p w14:paraId="3144127A" w14:textId="77777777" w:rsidR="00832A9A" w:rsidRPr="00F31074" w:rsidRDefault="00832A9A" w:rsidP="000C03B8">
            <w:pPr>
              <w:suppressAutoHyphens/>
              <w:rPr>
                <w:rFonts w:cs="Times New Roman"/>
                <w:szCs w:val="24"/>
              </w:rPr>
            </w:pPr>
            <w:r w:rsidRPr="00F3107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78" w:type="pct"/>
          </w:tcPr>
          <w:p w14:paraId="1B858E44" w14:textId="77777777" w:rsidR="00963BAA" w:rsidRPr="00F31074" w:rsidRDefault="00963BAA" w:rsidP="0077077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31074">
              <w:rPr>
                <w:rFonts w:cs="Times New Roman"/>
                <w:szCs w:val="24"/>
              </w:rPr>
              <w:t>Подготовка, мытье и сушка лабораторной и пробоотборной посуды, пробоотборников, пробоотборных боксов</w:t>
            </w:r>
            <w:r w:rsidR="00E960FA" w:rsidRPr="00F31074">
              <w:rPr>
                <w:rFonts w:cs="Times New Roman"/>
                <w:szCs w:val="24"/>
              </w:rPr>
              <w:t>, тары</w:t>
            </w:r>
          </w:p>
        </w:tc>
      </w:tr>
      <w:tr w:rsidR="00A001B0" w:rsidRPr="00F31074" w14:paraId="7DB06EAE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01BAF3B2" w14:textId="77777777" w:rsidR="00832A9A" w:rsidRPr="00F31074" w:rsidRDefault="00832A9A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7C239FA5" w14:textId="77777777" w:rsidR="00832A9A" w:rsidRPr="00F31074" w:rsidRDefault="00832A9A" w:rsidP="0077077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31074">
              <w:rPr>
                <w:rFonts w:cs="Times New Roman"/>
                <w:szCs w:val="24"/>
              </w:rPr>
              <w:t xml:space="preserve">Визуальный осмотр </w:t>
            </w:r>
            <w:r w:rsidR="003639BC" w:rsidRPr="00F31074">
              <w:rPr>
                <w:rFonts w:cs="Times New Roman"/>
                <w:szCs w:val="24"/>
              </w:rPr>
              <w:t xml:space="preserve">пробоотборников </w:t>
            </w:r>
            <w:r w:rsidRPr="00F31074">
              <w:rPr>
                <w:rFonts w:cs="Times New Roman"/>
                <w:szCs w:val="24"/>
              </w:rPr>
              <w:t xml:space="preserve">на целостность и чистоту, проверка на герметичность и работоспособность </w:t>
            </w:r>
          </w:p>
        </w:tc>
      </w:tr>
      <w:tr w:rsidR="00A001B0" w:rsidRPr="00F31074" w14:paraId="3E156476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74931626" w14:textId="77777777" w:rsidR="00832A9A" w:rsidRPr="00F31074" w:rsidRDefault="00832A9A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49C5A345" w14:textId="77777777" w:rsidR="00832A9A" w:rsidRPr="00F31074" w:rsidRDefault="00832A9A" w:rsidP="0077077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31074">
              <w:rPr>
                <w:rFonts w:cs="Times New Roman"/>
              </w:rPr>
              <w:t>Заполнение поглотительных склянок, бутылок, аспираторов, газометров растворами для отбора проб газов</w:t>
            </w:r>
          </w:p>
        </w:tc>
      </w:tr>
      <w:tr w:rsidR="00A001B0" w:rsidRPr="00F31074" w14:paraId="324719CE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55BBC6E7" w14:textId="77777777" w:rsidR="00832A9A" w:rsidRPr="00F31074" w:rsidRDefault="00832A9A" w:rsidP="004D3A9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1FCA6310" w14:textId="77777777" w:rsidR="00832A9A" w:rsidRPr="00F31074" w:rsidRDefault="00832A9A" w:rsidP="0077077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31074">
              <w:rPr>
                <w:rFonts w:cs="Times New Roman"/>
              </w:rPr>
              <w:t xml:space="preserve">Отбор пробы газа в пробоотборник, «подушку», </w:t>
            </w:r>
            <w:r w:rsidR="00E75D43" w:rsidRPr="00F31074">
              <w:rPr>
                <w:rFonts w:cs="Times New Roman"/>
              </w:rPr>
              <w:t xml:space="preserve">газовую пипетку, газометр, </w:t>
            </w:r>
            <w:r w:rsidRPr="00F31074">
              <w:rPr>
                <w:rFonts w:cs="Times New Roman"/>
              </w:rPr>
              <w:t>пропускание через раствор в поглотительных склянках</w:t>
            </w:r>
          </w:p>
        </w:tc>
      </w:tr>
      <w:tr w:rsidR="00A001B0" w:rsidRPr="00F31074" w14:paraId="5E2426CC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6CB5C821" w14:textId="77777777" w:rsidR="009B6230" w:rsidRPr="00F31074" w:rsidRDefault="009B6230" w:rsidP="004D3A9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14CB8118" w14:textId="77777777" w:rsidR="009B6230" w:rsidRPr="00F31074" w:rsidRDefault="009B6230" w:rsidP="00770776">
            <w:pPr>
              <w:suppressAutoHyphens/>
              <w:jc w:val="both"/>
              <w:rPr>
                <w:rFonts w:cs="Times New Roman"/>
              </w:rPr>
            </w:pPr>
            <w:r w:rsidRPr="00F31074">
              <w:rPr>
                <w:rFonts w:cs="Times New Roman"/>
              </w:rPr>
              <w:t xml:space="preserve">Отбор проб газовоздушных смесей в раствор поглотительных приборов, </w:t>
            </w:r>
            <w:r w:rsidR="00E75D43" w:rsidRPr="00F31074">
              <w:rPr>
                <w:rFonts w:cs="Times New Roman"/>
              </w:rPr>
              <w:t>в</w:t>
            </w:r>
            <w:r w:rsidRPr="00F31074">
              <w:rPr>
                <w:rFonts w:cs="Times New Roman"/>
              </w:rPr>
              <w:t xml:space="preserve"> фильтры и обеспечение представительности пробы</w:t>
            </w:r>
          </w:p>
        </w:tc>
      </w:tr>
      <w:tr w:rsidR="00A001B0" w:rsidRPr="00A001B0" w14:paraId="4FBD1316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2BF138FA" w14:textId="77777777" w:rsidR="00832A9A" w:rsidRPr="00F31074" w:rsidRDefault="00832A9A" w:rsidP="004D3A9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602392A1" w14:textId="714DD163" w:rsidR="00832A9A" w:rsidRPr="00A001B0" w:rsidRDefault="00832A9A" w:rsidP="0077077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31074">
              <w:rPr>
                <w:rFonts w:cs="Times New Roman"/>
              </w:rPr>
              <w:t>Отбор пробы жидкости, в том числе парового конденсата, в бутылку или пробоотборник</w:t>
            </w:r>
            <w:r w:rsidR="00FC5FB4" w:rsidRPr="00F31074">
              <w:rPr>
                <w:rFonts w:cs="Times New Roman"/>
              </w:rPr>
              <w:t>, переливание пробы в емкость для хранения проб</w:t>
            </w:r>
          </w:p>
        </w:tc>
      </w:tr>
      <w:tr w:rsidR="00A001B0" w:rsidRPr="00A001B0" w14:paraId="1B35A930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239222B6" w14:textId="77777777" w:rsidR="00832A9A" w:rsidRPr="00A001B0" w:rsidRDefault="00832A9A" w:rsidP="004D3A9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384A734A" w14:textId="61E428EA" w:rsidR="007410D4" w:rsidRPr="00A001B0" w:rsidRDefault="007410D4" w:rsidP="0077077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Отбор проб </w:t>
            </w:r>
            <w:r w:rsidR="00FC5FB4" w:rsidRPr="00A001B0">
              <w:rPr>
                <w:rFonts w:cs="Times New Roman"/>
              </w:rPr>
              <w:t>продуктов переработки нефти и нефтепродуктов, сопутствующих веществ из различных средств хранения и транспортир</w:t>
            </w:r>
            <w:r w:rsidR="002710AC" w:rsidRPr="00A001B0">
              <w:rPr>
                <w:rFonts w:cs="Times New Roman"/>
              </w:rPr>
              <w:t>овки</w:t>
            </w:r>
            <w:r w:rsidRPr="00A001B0">
              <w:rPr>
                <w:rFonts w:cs="Times New Roman"/>
              </w:rPr>
              <w:t xml:space="preserve"> с применением пробоотборных устройств</w:t>
            </w:r>
            <w:r w:rsidR="00FC5FB4" w:rsidRPr="00A001B0">
              <w:rPr>
                <w:rFonts w:cs="Times New Roman"/>
              </w:rPr>
              <w:t>, доставка проб в лабораторию</w:t>
            </w:r>
          </w:p>
        </w:tc>
      </w:tr>
      <w:tr w:rsidR="00A001B0" w:rsidRPr="00A001B0" w14:paraId="04514551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19DA6619" w14:textId="77777777" w:rsidR="00832A9A" w:rsidRPr="00A001B0" w:rsidRDefault="00832A9A" w:rsidP="004D3A9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6A8B7D42" w14:textId="77777777" w:rsidR="00832A9A" w:rsidRPr="00A001B0" w:rsidRDefault="00832A9A" w:rsidP="0077077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Отбор проб из </w:t>
            </w:r>
            <w:r w:rsidR="00224807" w:rsidRPr="00A001B0">
              <w:rPr>
                <w:rFonts w:cs="Times New Roman"/>
                <w:szCs w:val="24"/>
              </w:rPr>
              <w:t>стационарных</w:t>
            </w:r>
            <w:r w:rsidRPr="00A001B0">
              <w:rPr>
                <w:rFonts w:cs="Times New Roman"/>
                <w:szCs w:val="24"/>
              </w:rPr>
              <w:t xml:space="preserve"> пробоотборных точек и обеспечение представительности пробы</w:t>
            </w:r>
          </w:p>
        </w:tc>
      </w:tr>
      <w:tr w:rsidR="00A001B0" w:rsidRPr="00A001B0" w14:paraId="5AACC835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3CDCDCF6" w14:textId="77777777" w:rsidR="00832A9A" w:rsidRPr="00A001B0" w:rsidRDefault="00832A9A" w:rsidP="004D3A9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0015AD7A" w14:textId="7B727D4F" w:rsidR="00832A9A" w:rsidRPr="00A001B0" w:rsidRDefault="00832A9A" w:rsidP="0077077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Отбор проб из пробоотборных точек в присутствии персонала цеха</w:t>
            </w:r>
            <w:r w:rsidR="00770776" w:rsidRPr="00A001B0">
              <w:rPr>
                <w:rFonts w:cs="Times New Roman"/>
              </w:rPr>
              <w:t xml:space="preserve"> – </w:t>
            </w:r>
            <w:r w:rsidRPr="00A001B0">
              <w:rPr>
                <w:rFonts w:cs="Times New Roman"/>
              </w:rPr>
              <w:t>владельца оборудования и обеспечение представительности пробы</w:t>
            </w:r>
          </w:p>
        </w:tc>
      </w:tr>
      <w:tr w:rsidR="00A001B0" w:rsidRPr="00A001B0" w14:paraId="6DE749FB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31897D83" w14:textId="77777777" w:rsidR="00832A9A" w:rsidRPr="00A001B0" w:rsidRDefault="00832A9A" w:rsidP="004D3A9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02A0CD0E" w14:textId="77777777" w:rsidR="00832A9A" w:rsidRPr="00A001B0" w:rsidRDefault="00832A9A" w:rsidP="0077077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Контроль и наблюдение за правильностью отбора проб технологическим персоналом</w:t>
            </w:r>
          </w:p>
        </w:tc>
      </w:tr>
      <w:tr w:rsidR="00A001B0" w:rsidRPr="00A001B0" w14:paraId="05C30BAD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5D0E0F5B" w14:textId="77777777" w:rsidR="004B58C3" w:rsidRPr="00A001B0" w:rsidRDefault="004B58C3" w:rsidP="004D3A9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7F6FF97C" w14:textId="77777777" w:rsidR="004B58C3" w:rsidRPr="00A001B0" w:rsidRDefault="004B58C3" w:rsidP="0077077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Оценка </w:t>
            </w:r>
            <w:r w:rsidR="002A696A" w:rsidRPr="00A001B0">
              <w:rPr>
                <w:rFonts w:cs="Times New Roman"/>
              </w:rPr>
              <w:t>условий окружающей среды при отборе проб</w:t>
            </w:r>
          </w:p>
        </w:tc>
      </w:tr>
      <w:tr w:rsidR="00A001B0" w:rsidRPr="00A001B0" w14:paraId="60F5367B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26A3A89E" w14:textId="77777777" w:rsidR="00832A9A" w:rsidRPr="00A001B0" w:rsidRDefault="00832A9A" w:rsidP="004D3A9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6F8874C9" w14:textId="77777777" w:rsidR="00832A9A" w:rsidRPr="00A001B0" w:rsidRDefault="00832A9A" w:rsidP="0077077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Идентификация и маркировка отобранных проб </w:t>
            </w:r>
          </w:p>
        </w:tc>
      </w:tr>
      <w:tr w:rsidR="00A001B0" w:rsidRPr="00A001B0" w14:paraId="29103B23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3A380971" w14:textId="77777777" w:rsidR="00832A9A" w:rsidRPr="00A001B0" w:rsidRDefault="00832A9A" w:rsidP="004D3A9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12CEF817" w14:textId="77777777" w:rsidR="007410D4" w:rsidRPr="00A001B0" w:rsidRDefault="007410D4" w:rsidP="0077077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Подготовка и наклейка этикеток с указанием даты, времени, места отбора проб и вида анализа</w:t>
            </w:r>
            <w:r w:rsidR="00046215" w:rsidRPr="00A001B0">
              <w:rPr>
                <w:rFonts w:cs="Times New Roman"/>
                <w:szCs w:val="24"/>
              </w:rPr>
              <w:t xml:space="preserve"> (испытаний)</w:t>
            </w:r>
            <w:r w:rsidRPr="00A001B0">
              <w:rPr>
                <w:rFonts w:cs="Times New Roman"/>
                <w:szCs w:val="24"/>
              </w:rPr>
              <w:t>, сведений о лице, проводившем отбор, условий отбора (при необходимости)</w:t>
            </w:r>
          </w:p>
        </w:tc>
      </w:tr>
      <w:tr w:rsidR="00A001B0" w:rsidRPr="00A001B0" w14:paraId="4FA09189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6EB96AB4" w14:textId="77777777" w:rsidR="00832A9A" w:rsidRPr="00A001B0" w:rsidRDefault="00832A9A" w:rsidP="004D3A9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5A3F760C" w14:textId="77777777" w:rsidR="00832A9A" w:rsidRPr="00A001B0" w:rsidRDefault="00832A9A" w:rsidP="0077077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Заполнение сопровождающих документов при отборе проб</w:t>
            </w:r>
          </w:p>
        </w:tc>
      </w:tr>
      <w:tr w:rsidR="00A001B0" w:rsidRPr="00A001B0" w14:paraId="70B06CB0" w14:textId="77777777" w:rsidTr="00A923FF">
        <w:trPr>
          <w:trHeight w:val="20"/>
          <w:jc w:val="center"/>
        </w:trPr>
        <w:tc>
          <w:tcPr>
            <w:tcW w:w="1122" w:type="pct"/>
            <w:vMerge w:val="restart"/>
          </w:tcPr>
          <w:p w14:paraId="5DFC132D" w14:textId="77777777" w:rsidR="004D3A9E" w:rsidRPr="00A001B0" w:rsidRDefault="004D3A9E" w:rsidP="004D3A9E">
            <w:pPr>
              <w:suppressAutoHyphens/>
              <w:rPr>
                <w:rFonts w:cs="Times New Roman"/>
              </w:rPr>
            </w:pPr>
            <w:r w:rsidRPr="00A001B0">
              <w:rPr>
                <w:rFonts w:cs="Times New Roman"/>
              </w:rPr>
              <w:t>Необходимые умения</w:t>
            </w:r>
          </w:p>
        </w:tc>
        <w:tc>
          <w:tcPr>
            <w:tcW w:w="3878" w:type="pct"/>
          </w:tcPr>
          <w:p w14:paraId="2A78A075" w14:textId="77777777" w:rsidR="00963BAA" w:rsidRPr="00A001B0" w:rsidRDefault="004D3A9E" w:rsidP="0077077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Подбирать способ очистки </w:t>
            </w:r>
            <w:r w:rsidR="001E0749" w:rsidRPr="00A001B0">
              <w:rPr>
                <w:rFonts w:cs="Times New Roman"/>
              </w:rPr>
              <w:t xml:space="preserve">лабораторной </w:t>
            </w:r>
            <w:r w:rsidR="00963BAA" w:rsidRPr="00A001B0">
              <w:rPr>
                <w:rFonts w:cs="Times New Roman"/>
              </w:rPr>
              <w:t xml:space="preserve">и пробоотборной </w:t>
            </w:r>
            <w:r w:rsidR="001E0749" w:rsidRPr="00A001B0">
              <w:rPr>
                <w:rFonts w:cs="Times New Roman"/>
              </w:rPr>
              <w:t>посуды,</w:t>
            </w:r>
            <w:r w:rsidRPr="00A001B0">
              <w:rPr>
                <w:rFonts w:cs="Times New Roman"/>
              </w:rPr>
              <w:t xml:space="preserve"> </w:t>
            </w:r>
            <w:r w:rsidR="001E0749" w:rsidRPr="00A001B0">
              <w:rPr>
                <w:rFonts w:cs="Times New Roman"/>
              </w:rPr>
              <w:t>пробоотборников,</w:t>
            </w:r>
            <w:r w:rsidRPr="00A001B0">
              <w:rPr>
                <w:rFonts w:cs="Times New Roman"/>
              </w:rPr>
              <w:t xml:space="preserve"> тары</w:t>
            </w:r>
            <w:r w:rsidR="001E0749" w:rsidRPr="00A001B0">
              <w:rPr>
                <w:rFonts w:cs="Times New Roman"/>
              </w:rPr>
              <w:t xml:space="preserve"> </w:t>
            </w:r>
            <w:r w:rsidRPr="00A001B0">
              <w:rPr>
                <w:rFonts w:cs="Times New Roman"/>
              </w:rPr>
              <w:t>в зависимости от типа и степени загрязнения</w:t>
            </w:r>
          </w:p>
        </w:tc>
      </w:tr>
      <w:tr w:rsidR="00A001B0" w:rsidRPr="00A001B0" w14:paraId="44D8DC97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3B468104" w14:textId="77777777" w:rsidR="004D3A9E" w:rsidRPr="00A001B0" w:rsidRDefault="004D3A9E" w:rsidP="004D3A9E">
            <w:pPr>
              <w:suppressAutoHyphens/>
              <w:rPr>
                <w:rFonts w:cs="Times New Roman"/>
              </w:rPr>
            </w:pPr>
          </w:p>
        </w:tc>
        <w:tc>
          <w:tcPr>
            <w:tcW w:w="3878" w:type="pct"/>
          </w:tcPr>
          <w:p w14:paraId="1AD051A5" w14:textId="77777777" w:rsidR="004D3A9E" w:rsidRPr="00A001B0" w:rsidRDefault="004D3A9E" w:rsidP="0077077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Использовать специальные средства для удаления загрязнений с</w:t>
            </w:r>
            <w:r w:rsidR="00A90538" w:rsidRPr="00A001B0">
              <w:rPr>
                <w:rFonts w:cs="Times New Roman"/>
              </w:rPr>
              <w:t> </w:t>
            </w:r>
            <w:r w:rsidR="001E0749" w:rsidRPr="00A001B0">
              <w:rPr>
                <w:rFonts w:cs="Times New Roman"/>
              </w:rPr>
              <w:t>лабораторной</w:t>
            </w:r>
            <w:r w:rsidRPr="00A001B0">
              <w:rPr>
                <w:rFonts w:cs="Times New Roman"/>
              </w:rPr>
              <w:t xml:space="preserve"> </w:t>
            </w:r>
            <w:r w:rsidR="00963BAA" w:rsidRPr="00A001B0">
              <w:rPr>
                <w:rFonts w:cs="Times New Roman"/>
              </w:rPr>
              <w:t xml:space="preserve">и пробоотборной </w:t>
            </w:r>
            <w:r w:rsidRPr="00A001B0">
              <w:rPr>
                <w:rFonts w:cs="Times New Roman"/>
              </w:rPr>
              <w:t xml:space="preserve">посуды, </w:t>
            </w:r>
            <w:r w:rsidR="001E0749" w:rsidRPr="00A001B0">
              <w:rPr>
                <w:rFonts w:cs="Times New Roman"/>
              </w:rPr>
              <w:t xml:space="preserve">пробоотборников, </w:t>
            </w:r>
            <w:r w:rsidRPr="00A001B0">
              <w:rPr>
                <w:rFonts w:cs="Times New Roman"/>
              </w:rPr>
              <w:t>тары</w:t>
            </w:r>
          </w:p>
        </w:tc>
      </w:tr>
      <w:tr w:rsidR="00A001B0" w:rsidRPr="00A001B0" w14:paraId="02E32D93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4E9368CB" w14:textId="77777777" w:rsidR="0006766D" w:rsidRPr="00A001B0" w:rsidRDefault="0006766D" w:rsidP="004D3A9E">
            <w:pPr>
              <w:suppressAutoHyphens/>
              <w:rPr>
                <w:rFonts w:cs="Times New Roman"/>
              </w:rPr>
            </w:pPr>
          </w:p>
        </w:tc>
        <w:tc>
          <w:tcPr>
            <w:tcW w:w="3878" w:type="pct"/>
          </w:tcPr>
          <w:p w14:paraId="082808B8" w14:textId="77777777" w:rsidR="0006766D" w:rsidRPr="00A001B0" w:rsidRDefault="0006766D" w:rsidP="0077077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Готовить растворы для химической очистки </w:t>
            </w:r>
            <w:r w:rsidR="006D63DE" w:rsidRPr="00A001B0">
              <w:rPr>
                <w:rFonts w:cs="Times New Roman"/>
              </w:rPr>
              <w:t xml:space="preserve">лабораторной </w:t>
            </w:r>
            <w:r w:rsidR="00963BAA" w:rsidRPr="00A001B0">
              <w:rPr>
                <w:rFonts w:cs="Times New Roman"/>
              </w:rPr>
              <w:t xml:space="preserve">и </w:t>
            </w:r>
            <w:r w:rsidR="00963BAA" w:rsidRPr="00A001B0">
              <w:rPr>
                <w:rFonts w:cs="Times New Roman"/>
                <w:szCs w:val="24"/>
              </w:rPr>
              <w:t>пробоотборной посуды</w:t>
            </w:r>
          </w:p>
        </w:tc>
      </w:tr>
      <w:tr w:rsidR="00A001B0" w:rsidRPr="00A001B0" w14:paraId="4568282D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605812C1" w14:textId="77777777" w:rsidR="004D3A9E" w:rsidRPr="00A001B0" w:rsidRDefault="004D3A9E" w:rsidP="004D3A9E">
            <w:pPr>
              <w:suppressAutoHyphens/>
              <w:rPr>
                <w:rFonts w:cs="Times New Roman"/>
              </w:rPr>
            </w:pPr>
          </w:p>
        </w:tc>
        <w:tc>
          <w:tcPr>
            <w:tcW w:w="3878" w:type="pct"/>
          </w:tcPr>
          <w:p w14:paraId="2DD4525B" w14:textId="7F1D366E" w:rsidR="004D3A9E" w:rsidRPr="00A001B0" w:rsidRDefault="001E0749" w:rsidP="00FF26F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Проверять</w:t>
            </w:r>
            <w:r w:rsidR="004D3A9E" w:rsidRPr="00A001B0">
              <w:rPr>
                <w:rFonts w:cs="Times New Roman"/>
              </w:rPr>
              <w:t xml:space="preserve"> чистот</w:t>
            </w:r>
            <w:r w:rsidRPr="00A001B0">
              <w:rPr>
                <w:rFonts w:cs="Times New Roman"/>
              </w:rPr>
              <w:t>у</w:t>
            </w:r>
            <w:r w:rsidR="004D3A9E" w:rsidRPr="00A001B0">
              <w:rPr>
                <w:rFonts w:cs="Times New Roman"/>
              </w:rPr>
              <w:t xml:space="preserve"> </w:t>
            </w:r>
            <w:r w:rsidR="00FF26FF" w:rsidRPr="00A001B0">
              <w:rPr>
                <w:rFonts w:cs="Times New Roman"/>
              </w:rPr>
              <w:t xml:space="preserve">после мытья </w:t>
            </w:r>
            <w:r w:rsidRPr="00A001B0">
              <w:rPr>
                <w:rFonts w:cs="Times New Roman"/>
              </w:rPr>
              <w:t>лабораторной</w:t>
            </w:r>
            <w:r w:rsidR="004D3A9E" w:rsidRPr="00A001B0">
              <w:rPr>
                <w:rFonts w:cs="Times New Roman"/>
              </w:rPr>
              <w:t xml:space="preserve"> </w:t>
            </w:r>
            <w:r w:rsidR="00963BAA" w:rsidRPr="00A001B0">
              <w:rPr>
                <w:rFonts w:cs="Times New Roman"/>
              </w:rPr>
              <w:t xml:space="preserve">и пробоотборной </w:t>
            </w:r>
            <w:r w:rsidR="004D3A9E" w:rsidRPr="00A001B0">
              <w:rPr>
                <w:rFonts w:cs="Times New Roman"/>
              </w:rPr>
              <w:t>посуды, пробоотборников</w:t>
            </w:r>
            <w:r w:rsidRPr="00A001B0">
              <w:rPr>
                <w:rFonts w:cs="Times New Roman"/>
              </w:rPr>
              <w:t>, тары</w:t>
            </w:r>
          </w:p>
        </w:tc>
      </w:tr>
      <w:tr w:rsidR="00A001B0" w:rsidRPr="00A001B0" w14:paraId="17F3DAF6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47DA2C40" w14:textId="77777777" w:rsidR="004D3A9E" w:rsidRPr="00A001B0" w:rsidRDefault="004D3A9E" w:rsidP="004D3A9E">
            <w:pPr>
              <w:suppressAutoHyphens/>
              <w:rPr>
                <w:rFonts w:cs="Times New Roman"/>
              </w:rPr>
            </w:pPr>
          </w:p>
        </w:tc>
        <w:tc>
          <w:tcPr>
            <w:tcW w:w="3878" w:type="pct"/>
          </w:tcPr>
          <w:p w14:paraId="17E06E4A" w14:textId="77777777" w:rsidR="004D3A9E" w:rsidRPr="00A001B0" w:rsidRDefault="004D3A9E" w:rsidP="0077077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Сортировать </w:t>
            </w:r>
            <w:r w:rsidR="00C437FB" w:rsidRPr="00A001B0">
              <w:rPr>
                <w:rFonts w:cs="Times New Roman"/>
              </w:rPr>
              <w:t xml:space="preserve">лабораторную </w:t>
            </w:r>
            <w:r w:rsidR="00963BAA" w:rsidRPr="00A001B0">
              <w:rPr>
                <w:rFonts w:cs="Times New Roman"/>
              </w:rPr>
              <w:t xml:space="preserve">и </w:t>
            </w:r>
            <w:r w:rsidR="00963BAA" w:rsidRPr="00A001B0">
              <w:rPr>
                <w:rFonts w:cs="Times New Roman"/>
                <w:szCs w:val="24"/>
              </w:rPr>
              <w:t>пробоотборную</w:t>
            </w:r>
            <w:r w:rsidR="00963BAA" w:rsidRPr="00A001B0">
              <w:rPr>
                <w:rFonts w:cs="Times New Roman"/>
              </w:rPr>
              <w:t xml:space="preserve"> </w:t>
            </w:r>
            <w:r w:rsidR="00C437FB" w:rsidRPr="00A001B0">
              <w:rPr>
                <w:rFonts w:cs="Times New Roman"/>
              </w:rPr>
              <w:t>посуду</w:t>
            </w:r>
            <w:r w:rsidRPr="00A001B0">
              <w:rPr>
                <w:rFonts w:cs="Times New Roman"/>
              </w:rPr>
              <w:t>, пробоотборники</w:t>
            </w:r>
            <w:r w:rsidR="00C437FB" w:rsidRPr="00A001B0">
              <w:rPr>
                <w:rFonts w:cs="Times New Roman"/>
              </w:rPr>
              <w:t xml:space="preserve">, тару </w:t>
            </w:r>
            <w:r w:rsidRPr="00A001B0">
              <w:rPr>
                <w:rFonts w:cs="Times New Roman"/>
              </w:rPr>
              <w:t>по</w:t>
            </w:r>
            <w:r w:rsidR="00A90538" w:rsidRPr="00A001B0">
              <w:rPr>
                <w:rFonts w:cs="Times New Roman"/>
              </w:rPr>
              <w:t> </w:t>
            </w:r>
            <w:r w:rsidRPr="00A001B0">
              <w:rPr>
                <w:rFonts w:cs="Times New Roman"/>
              </w:rPr>
              <w:t>назначению</w:t>
            </w:r>
          </w:p>
        </w:tc>
      </w:tr>
      <w:tr w:rsidR="00A001B0" w:rsidRPr="00A001B0" w14:paraId="2ADF1562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0123CD30" w14:textId="77777777" w:rsidR="00C437FB" w:rsidRPr="00A001B0" w:rsidRDefault="00C437FB" w:rsidP="004D3A9E">
            <w:pPr>
              <w:suppressAutoHyphens/>
              <w:rPr>
                <w:rFonts w:cs="Times New Roman"/>
              </w:rPr>
            </w:pPr>
          </w:p>
        </w:tc>
        <w:tc>
          <w:tcPr>
            <w:tcW w:w="3878" w:type="pct"/>
          </w:tcPr>
          <w:p w14:paraId="5583584B" w14:textId="77777777" w:rsidR="00C437FB" w:rsidRPr="00A001B0" w:rsidRDefault="00C437FB" w:rsidP="0077077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Подбирать соответствующую лабораторную посуду в зависимости от методики</w:t>
            </w:r>
            <w:r w:rsidR="002275CB" w:rsidRPr="00A001B0">
              <w:rPr>
                <w:rFonts w:cs="Times New Roman"/>
              </w:rPr>
              <w:t xml:space="preserve"> </w:t>
            </w:r>
            <w:r w:rsidR="00E860F9" w:rsidRPr="00A001B0">
              <w:rPr>
                <w:rFonts w:cs="Times New Roman"/>
                <w:szCs w:val="24"/>
              </w:rPr>
              <w:t>анализа (испытания)</w:t>
            </w:r>
          </w:p>
        </w:tc>
      </w:tr>
      <w:tr w:rsidR="00A001B0" w:rsidRPr="00A001B0" w14:paraId="64935155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4B441144" w14:textId="77777777" w:rsidR="00C40CAB" w:rsidRPr="00A001B0" w:rsidRDefault="00C40CAB" w:rsidP="004D3A9E">
            <w:pPr>
              <w:suppressAutoHyphens/>
              <w:rPr>
                <w:rFonts w:cs="Times New Roman"/>
              </w:rPr>
            </w:pPr>
          </w:p>
        </w:tc>
        <w:tc>
          <w:tcPr>
            <w:tcW w:w="3878" w:type="pct"/>
          </w:tcPr>
          <w:p w14:paraId="0D572E2E" w14:textId="77777777" w:rsidR="00C40CAB" w:rsidRPr="00A001B0" w:rsidRDefault="00C40CAB" w:rsidP="0077077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Работать с мерной лабораторной посудой</w:t>
            </w:r>
          </w:p>
        </w:tc>
      </w:tr>
      <w:tr w:rsidR="00A001B0" w:rsidRPr="00A001B0" w14:paraId="1E386B0F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02A413AF" w14:textId="77777777" w:rsidR="004D3A9E" w:rsidRPr="00A001B0" w:rsidRDefault="004D3A9E" w:rsidP="004D3A9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6B93BFF8" w14:textId="77777777" w:rsidR="004D3A9E" w:rsidRPr="00A001B0" w:rsidRDefault="004D3A9E" w:rsidP="0077077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Готовить пробоотборники</w:t>
            </w:r>
            <w:r w:rsidR="00C437FB" w:rsidRPr="00A001B0">
              <w:rPr>
                <w:rFonts w:cs="Times New Roman"/>
                <w:szCs w:val="24"/>
              </w:rPr>
              <w:t xml:space="preserve"> и </w:t>
            </w:r>
            <w:r w:rsidRPr="00A001B0">
              <w:rPr>
                <w:rFonts w:cs="Times New Roman"/>
                <w:szCs w:val="24"/>
              </w:rPr>
              <w:t>камеры</w:t>
            </w:r>
            <w:r w:rsidR="00C437FB" w:rsidRPr="00A001B0">
              <w:rPr>
                <w:rFonts w:cs="Times New Roman"/>
                <w:szCs w:val="24"/>
              </w:rPr>
              <w:t xml:space="preserve"> для отбора проб к проведению отбора проб</w:t>
            </w:r>
          </w:p>
        </w:tc>
      </w:tr>
      <w:tr w:rsidR="00A001B0" w:rsidRPr="00A001B0" w14:paraId="76078579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4E69DF70" w14:textId="77777777" w:rsidR="00FC5FB4" w:rsidRPr="00A001B0" w:rsidRDefault="00FC5FB4" w:rsidP="004D3A9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4EADA108" w14:textId="5A758F1F" w:rsidR="00FC5FB4" w:rsidRPr="00A001B0" w:rsidRDefault="00FC5FB4" w:rsidP="0077077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Применять пробоотборные устройства для осуществления отбора проб</w:t>
            </w:r>
          </w:p>
        </w:tc>
      </w:tr>
      <w:tr w:rsidR="00A001B0" w:rsidRPr="00A001B0" w14:paraId="6ACB97BE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756FE075" w14:textId="77777777" w:rsidR="004D3A9E" w:rsidRPr="00A001B0" w:rsidRDefault="004D3A9E" w:rsidP="004D3A9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6002E9AE" w14:textId="77777777" w:rsidR="004D3A9E" w:rsidRPr="00A001B0" w:rsidRDefault="008E6198" w:rsidP="0077077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Работать с растворами</w:t>
            </w:r>
            <w:r w:rsidR="00C437FB" w:rsidRPr="00A001B0">
              <w:rPr>
                <w:rFonts w:cs="Times New Roman"/>
              </w:rPr>
              <w:t xml:space="preserve"> </w:t>
            </w:r>
            <w:r w:rsidR="009665A3" w:rsidRPr="00A001B0">
              <w:rPr>
                <w:rFonts w:cs="Times New Roman"/>
              </w:rPr>
              <w:t>для отбора проб газов</w:t>
            </w:r>
          </w:p>
        </w:tc>
      </w:tr>
      <w:tr w:rsidR="00A001B0" w:rsidRPr="00A001B0" w14:paraId="6DA5CD01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1F894491" w14:textId="77777777" w:rsidR="004D3A9E" w:rsidRPr="00A001B0" w:rsidRDefault="004D3A9E" w:rsidP="004D3A9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701841EB" w14:textId="02AC01C1" w:rsidR="004D3A9E" w:rsidRPr="00A001B0" w:rsidRDefault="006739E9" w:rsidP="0077077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Осуществлять</w:t>
            </w:r>
            <w:r w:rsidR="004D3A9E" w:rsidRPr="00A001B0">
              <w:rPr>
                <w:rFonts w:cs="Times New Roman"/>
              </w:rPr>
              <w:t xml:space="preserve"> отбор проб </w:t>
            </w:r>
            <w:r w:rsidR="005C7679" w:rsidRPr="00A001B0">
              <w:rPr>
                <w:rFonts w:cs="Times New Roman"/>
                <w:szCs w:val="24"/>
              </w:rPr>
              <w:t>нефти, нефтепродуктов, газа, газового конденсата и продуктов их переработки</w:t>
            </w:r>
          </w:p>
        </w:tc>
      </w:tr>
      <w:tr w:rsidR="00A001B0" w:rsidRPr="00A001B0" w14:paraId="311A49A5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0CB68A4A" w14:textId="77777777" w:rsidR="000A4918" w:rsidRPr="00A001B0" w:rsidRDefault="000A4918" w:rsidP="004D3A9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51E3F426" w14:textId="77777777" w:rsidR="000A4918" w:rsidRPr="00A001B0" w:rsidRDefault="00625B67" w:rsidP="0077077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Оценивать возможность проведения </w:t>
            </w:r>
            <w:r w:rsidR="00E860F9" w:rsidRPr="00A001B0">
              <w:rPr>
                <w:rFonts w:cs="Times New Roman"/>
                <w:szCs w:val="24"/>
              </w:rPr>
              <w:t>анализов (испытаний)</w:t>
            </w:r>
            <w:r w:rsidRPr="00A001B0">
              <w:rPr>
                <w:rFonts w:cs="Times New Roman"/>
              </w:rPr>
              <w:t xml:space="preserve"> при наличии требований к помещениям и условиям окружающей среды</w:t>
            </w:r>
          </w:p>
        </w:tc>
      </w:tr>
      <w:tr w:rsidR="00A001B0" w:rsidRPr="00A001B0" w14:paraId="3A58C82F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588811BC" w14:textId="77777777" w:rsidR="000A4918" w:rsidRPr="00A001B0" w:rsidRDefault="000A4918" w:rsidP="004D3A9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771D4E7B" w14:textId="77777777" w:rsidR="000A4918" w:rsidRPr="00A001B0" w:rsidRDefault="000A4918" w:rsidP="0077077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Работать с приборами контроля </w:t>
            </w:r>
            <w:r w:rsidR="00E864DE" w:rsidRPr="00A001B0">
              <w:rPr>
                <w:rFonts w:cs="Times New Roman"/>
              </w:rPr>
              <w:t>условий окружающей среды</w:t>
            </w:r>
          </w:p>
        </w:tc>
      </w:tr>
      <w:tr w:rsidR="00A001B0" w:rsidRPr="00A001B0" w14:paraId="3E379EFF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7B048485" w14:textId="77777777" w:rsidR="004D3A9E" w:rsidRPr="00A001B0" w:rsidRDefault="004D3A9E" w:rsidP="004D3A9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775CCD29" w14:textId="77777777" w:rsidR="004D3A9E" w:rsidRPr="00A001B0" w:rsidRDefault="004D3A9E" w:rsidP="0077077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Идентифицировать маркировку, </w:t>
            </w:r>
            <w:r w:rsidR="005C7817" w:rsidRPr="00A001B0">
              <w:rPr>
                <w:rFonts w:cs="Times New Roman"/>
                <w:szCs w:val="24"/>
              </w:rPr>
              <w:t xml:space="preserve">контролировать </w:t>
            </w:r>
            <w:r w:rsidRPr="00A001B0">
              <w:rPr>
                <w:rFonts w:cs="Times New Roman"/>
                <w:szCs w:val="24"/>
              </w:rPr>
              <w:t>провер</w:t>
            </w:r>
            <w:r w:rsidR="005C7817" w:rsidRPr="00A001B0">
              <w:rPr>
                <w:rFonts w:cs="Times New Roman"/>
                <w:szCs w:val="24"/>
              </w:rPr>
              <w:t>ку</w:t>
            </w:r>
            <w:r w:rsidRPr="00A001B0">
              <w:rPr>
                <w:rFonts w:cs="Times New Roman"/>
                <w:szCs w:val="24"/>
              </w:rPr>
              <w:t xml:space="preserve"> работоспособност</w:t>
            </w:r>
            <w:r w:rsidR="00B32696" w:rsidRPr="00A001B0">
              <w:rPr>
                <w:rFonts w:cs="Times New Roman"/>
                <w:szCs w:val="24"/>
              </w:rPr>
              <w:t>и</w:t>
            </w:r>
            <w:r w:rsidRPr="00A001B0">
              <w:rPr>
                <w:rFonts w:cs="Times New Roman"/>
                <w:szCs w:val="24"/>
              </w:rPr>
              <w:t xml:space="preserve"> и продувк</w:t>
            </w:r>
            <w:r w:rsidR="005C7817" w:rsidRPr="00A001B0">
              <w:rPr>
                <w:rFonts w:cs="Times New Roman"/>
                <w:szCs w:val="24"/>
              </w:rPr>
              <w:t>и</w:t>
            </w:r>
            <w:r w:rsidRPr="00A001B0">
              <w:rPr>
                <w:rFonts w:cs="Times New Roman"/>
                <w:szCs w:val="24"/>
              </w:rPr>
              <w:t xml:space="preserve"> пробоотборных точек</w:t>
            </w:r>
          </w:p>
        </w:tc>
      </w:tr>
      <w:tr w:rsidR="00A001B0" w:rsidRPr="00A001B0" w14:paraId="113C0691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76DB7546" w14:textId="77777777" w:rsidR="00B12A13" w:rsidRPr="00A001B0" w:rsidRDefault="00B12A13" w:rsidP="00B12A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5C2EFA0F" w14:textId="77777777" w:rsidR="00B12A13" w:rsidRPr="00A001B0" w:rsidRDefault="007410D4" w:rsidP="0077077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Применять средства индивидуальной защиты и первичные средства пожаротушения</w:t>
            </w:r>
          </w:p>
        </w:tc>
      </w:tr>
      <w:tr w:rsidR="00A001B0" w:rsidRPr="00A001B0" w14:paraId="12AAADDB" w14:textId="77777777" w:rsidTr="00A923FF">
        <w:trPr>
          <w:trHeight w:val="20"/>
          <w:jc w:val="center"/>
        </w:trPr>
        <w:tc>
          <w:tcPr>
            <w:tcW w:w="1122" w:type="pct"/>
            <w:vMerge w:val="restart"/>
          </w:tcPr>
          <w:p w14:paraId="46D4987B" w14:textId="77777777" w:rsidR="00B12A13" w:rsidRPr="00A001B0" w:rsidRDefault="00B12A13" w:rsidP="00B12A13">
            <w:pPr>
              <w:suppressAutoHyphens/>
              <w:rPr>
                <w:rFonts w:cs="Times New Roman"/>
              </w:rPr>
            </w:pPr>
            <w:r w:rsidRPr="00A001B0">
              <w:rPr>
                <w:rFonts w:cs="Times New Roman"/>
              </w:rPr>
              <w:t>Необходимые знания</w:t>
            </w:r>
          </w:p>
        </w:tc>
        <w:tc>
          <w:tcPr>
            <w:tcW w:w="3878" w:type="pct"/>
          </w:tcPr>
          <w:p w14:paraId="64EA7C2D" w14:textId="77777777" w:rsidR="00B12A13" w:rsidRPr="00A001B0" w:rsidRDefault="00B12A13" w:rsidP="0077077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Правила подготовки</w:t>
            </w:r>
            <w:r w:rsidR="00963BAA" w:rsidRPr="00A001B0">
              <w:rPr>
                <w:rFonts w:cs="Times New Roman"/>
              </w:rPr>
              <w:t>,</w:t>
            </w:r>
            <w:r w:rsidRPr="00A001B0">
              <w:rPr>
                <w:rFonts w:cs="Times New Roman"/>
              </w:rPr>
              <w:t xml:space="preserve"> мытья </w:t>
            </w:r>
            <w:r w:rsidR="00963BAA" w:rsidRPr="00A001B0">
              <w:rPr>
                <w:rFonts w:cs="Times New Roman"/>
              </w:rPr>
              <w:t xml:space="preserve">и сушки </w:t>
            </w:r>
            <w:r w:rsidRPr="00A001B0">
              <w:rPr>
                <w:rFonts w:cs="Times New Roman"/>
              </w:rPr>
              <w:t xml:space="preserve">лабораторной </w:t>
            </w:r>
            <w:r w:rsidR="00963BAA" w:rsidRPr="00A001B0">
              <w:rPr>
                <w:rFonts w:cs="Times New Roman"/>
              </w:rPr>
              <w:t xml:space="preserve">и пробоотборной </w:t>
            </w:r>
            <w:r w:rsidRPr="00A001B0">
              <w:rPr>
                <w:rFonts w:cs="Times New Roman"/>
              </w:rPr>
              <w:t>посуды, пробоотборников, тары, пробоотборных боксов</w:t>
            </w:r>
          </w:p>
        </w:tc>
      </w:tr>
      <w:tr w:rsidR="00A001B0" w:rsidRPr="00A001B0" w14:paraId="40CC5AB2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38DC666D" w14:textId="77777777" w:rsidR="000C40E0" w:rsidRPr="00A001B0" w:rsidRDefault="000C40E0" w:rsidP="00B12A13">
            <w:pPr>
              <w:suppressAutoHyphens/>
              <w:rPr>
                <w:rFonts w:cs="Times New Roman"/>
              </w:rPr>
            </w:pPr>
          </w:p>
        </w:tc>
        <w:tc>
          <w:tcPr>
            <w:tcW w:w="3878" w:type="pct"/>
          </w:tcPr>
          <w:p w14:paraId="7A524274" w14:textId="77777777" w:rsidR="000C40E0" w:rsidRPr="00A001B0" w:rsidRDefault="000C40E0" w:rsidP="0077077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Порядок подбора и использования специальных средств для удаления загрязнений с лабораторной </w:t>
            </w:r>
            <w:r w:rsidR="00963BAA" w:rsidRPr="00A001B0">
              <w:rPr>
                <w:rFonts w:cs="Times New Roman"/>
              </w:rPr>
              <w:t xml:space="preserve">и пробоотборной </w:t>
            </w:r>
            <w:r w:rsidRPr="00A001B0">
              <w:rPr>
                <w:rFonts w:cs="Times New Roman"/>
              </w:rPr>
              <w:t>посуды, пробоотборников, тары</w:t>
            </w:r>
          </w:p>
        </w:tc>
      </w:tr>
      <w:tr w:rsidR="00A001B0" w:rsidRPr="00A001B0" w14:paraId="248F4EC0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7AC0308F" w14:textId="77777777" w:rsidR="00B12A13" w:rsidRPr="00A001B0" w:rsidRDefault="00B12A13" w:rsidP="00B12A13">
            <w:pPr>
              <w:suppressAutoHyphens/>
              <w:rPr>
                <w:rFonts w:cs="Times New Roman"/>
              </w:rPr>
            </w:pPr>
          </w:p>
        </w:tc>
        <w:tc>
          <w:tcPr>
            <w:tcW w:w="3878" w:type="pct"/>
          </w:tcPr>
          <w:p w14:paraId="3A13CC3F" w14:textId="77777777" w:rsidR="00B12A13" w:rsidRPr="00A001B0" w:rsidRDefault="00B12A13" w:rsidP="0077077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Механические и химические методы очистки лабораторной </w:t>
            </w:r>
            <w:r w:rsidR="00963BAA" w:rsidRPr="00A001B0">
              <w:rPr>
                <w:rFonts w:cs="Times New Roman"/>
              </w:rPr>
              <w:t xml:space="preserve">и пробоотборной </w:t>
            </w:r>
            <w:r w:rsidRPr="00A001B0">
              <w:rPr>
                <w:rFonts w:cs="Times New Roman"/>
              </w:rPr>
              <w:t>посуды, пробоотборников, тары, пробоотборных боксов</w:t>
            </w:r>
          </w:p>
        </w:tc>
      </w:tr>
      <w:tr w:rsidR="00A001B0" w:rsidRPr="00A001B0" w14:paraId="59254C59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28CCE8A1" w14:textId="77777777" w:rsidR="00B12A13" w:rsidRPr="00A001B0" w:rsidRDefault="00B12A13" w:rsidP="00B12A13">
            <w:pPr>
              <w:suppressAutoHyphens/>
              <w:rPr>
                <w:rFonts w:cs="Times New Roman"/>
              </w:rPr>
            </w:pPr>
          </w:p>
        </w:tc>
        <w:tc>
          <w:tcPr>
            <w:tcW w:w="3878" w:type="pct"/>
          </w:tcPr>
          <w:p w14:paraId="580529E6" w14:textId="77777777" w:rsidR="00B12A13" w:rsidRPr="00A001B0" w:rsidRDefault="00B71144" w:rsidP="0077077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Правила обращения с лабораторной и пробоотборной посудой, правила хранения лабораторной и пробоотборной посуды</w:t>
            </w:r>
          </w:p>
        </w:tc>
      </w:tr>
      <w:tr w:rsidR="00A001B0" w:rsidRPr="00A001B0" w14:paraId="7DFCFEFB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06EECC79" w14:textId="77777777" w:rsidR="00B12A13" w:rsidRPr="00A001B0" w:rsidRDefault="00B12A13" w:rsidP="00B12A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12270524" w14:textId="77777777" w:rsidR="00B12A13" w:rsidRPr="00A001B0" w:rsidRDefault="00B12A13" w:rsidP="0077077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Методики (методы) </w:t>
            </w:r>
            <w:r w:rsidR="001F092C" w:rsidRPr="00A001B0">
              <w:rPr>
                <w:rFonts w:cs="Times New Roman"/>
              </w:rPr>
              <w:t>анализов (испытаний)</w:t>
            </w:r>
            <w:r w:rsidRPr="00A001B0">
              <w:rPr>
                <w:rFonts w:cs="Times New Roman"/>
              </w:rPr>
              <w:t xml:space="preserve"> и отбора проб</w:t>
            </w:r>
          </w:p>
        </w:tc>
      </w:tr>
      <w:tr w:rsidR="00A001B0" w:rsidRPr="00A001B0" w14:paraId="39E05571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6DCED945" w14:textId="77777777" w:rsidR="009665A3" w:rsidRPr="00A001B0" w:rsidRDefault="009665A3" w:rsidP="00B12A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33721019" w14:textId="77777777" w:rsidR="009665A3" w:rsidRPr="00A001B0" w:rsidRDefault="00E33C19" w:rsidP="0077077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Виды и конструкция </w:t>
            </w:r>
            <w:r w:rsidR="009665A3" w:rsidRPr="00A001B0">
              <w:rPr>
                <w:rFonts w:cs="Times New Roman"/>
              </w:rPr>
              <w:t>пробоотборны</w:t>
            </w:r>
            <w:r w:rsidRPr="00A001B0">
              <w:rPr>
                <w:rFonts w:cs="Times New Roman"/>
              </w:rPr>
              <w:t xml:space="preserve">х </w:t>
            </w:r>
            <w:r w:rsidR="009665A3" w:rsidRPr="00A001B0">
              <w:rPr>
                <w:rFonts w:cs="Times New Roman"/>
              </w:rPr>
              <w:t>устройств</w:t>
            </w:r>
          </w:p>
        </w:tc>
      </w:tr>
      <w:tr w:rsidR="00A001B0" w:rsidRPr="00A001B0" w14:paraId="7A8A3390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6E3A9907" w14:textId="77777777" w:rsidR="00B12A13" w:rsidRPr="00A001B0" w:rsidRDefault="00B12A13" w:rsidP="00B12A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590D9E99" w14:textId="77777777" w:rsidR="00B12A13" w:rsidRPr="00A001B0" w:rsidRDefault="00313CC5" w:rsidP="0077077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Порядок применения средств индивидуальной защиты при отборе проб в загазованной среде</w:t>
            </w:r>
          </w:p>
        </w:tc>
      </w:tr>
      <w:tr w:rsidR="00A001B0" w:rsidRPr="00A001B0" w14:paraId="3CD22F56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22E90F4E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61FCDDB4" w14:textId="3241A386" w:rsidR="00B431F7" w:rsidRPr="00A001B0" w:rsidRDefault="00273A82" w:rsidP="0077077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Т</w:t>
            </w:r>
            <w:r w:rsidR="00B431F7" w:rsidRPr="00A001B0">
              <w:rPr>
                <w:rFonts w:cs="Times New Roman"/>
              </w:rPr>
              <w:t xml:space="preserve">ребования к состоянию </w:t>
            </w:r>
            <w:r w:rsidR="00E864DE" w:rsidRPr="00A001B0">
              <w:rPr>
                <w:rFonts w:cs="Times New Roman"/>
              </w:rPr>
              <w:t>условий окружающей среды при отборе проб</w:t>
            </w:r>
          </w:p>
        </w:tc>
      </w:tr>
      <w:tr w:rsidR="00A001B0" w:rsidRPr="00A001B0" w14:paraId="7DFAC474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666ED420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44CCC051" w14:textId="77777777" w:rsidR="00B431F7" w:rsidRPr="00A001B0" w:rsidRDefault="00B431F7" w:rsidP="0077077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Устройство, принцип действия и правила применения приборов и приспособлений, применяемых при контроле </w:t>
            </w:r>
            <w:r w:rsidR="00E864DE" w:rsidRPr="00A001B0">
              <w:rPr>
                <w:rFonts w:cs="Times New Roman"/>
              </w:rPr>
              <w:t>условий окружающей среды при отборе проб</w:t>
            </w:r>
          </w:p>
        </w:tc>
      </w:tr>
      <w:tr w:rsidR="00A001B0" w:rsidRPr="00A001B0" w14:paraId="4D4D24E2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7100CB08" w14:textId="77777777" w:rsidR="00273A82" w:rsidRPr="00A001B0" w:rsidRDefault="00273A82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4679E4D9" w14:textId="3861B79C" w:rsidR="00273A82" w:rsidRPr="00A001B0" w:rsidRDefault="00273A82" w:rsidP="0077077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Правила эксплуатации технологического оборудования, из которого отбираются пробы</w:t>
            </w:r>
          </w:p>
        </w:tc>
      </w:tr>
      <w:tr w:rsidR="00A001B0" w:rsidRPr="00A001B0" w14:paraId="1B9FE123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184F9EF6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419210EB" w14:textId="77777777" w:rsidR="00B431F7" w:rsidRPr="00A001B0" w:rsidRDefault="00B431F7" w:rsidP="0077077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Правила транспортировки и хранения проб</w:t>
            </w:r>
          </w:p>
        </w:tc>
      </w:tr>
      <w:tr w:rsidR="00A001B0" w:rsidRPr="00A001B0" w14:paraId="6C748173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5F8CC66B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36A4D462" w14:textId="6F6DD6CE" w:rsidR="00B431F7" w:rsidRPr="00D326DC" w:rsidRDefault="00B431F7" w:rsidP="003614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326DC">
              <w:rPr>
                <w:rFonts w:cs="Times New Roman"/>
              </w:rPr>
              <w:t>Требования нормативн</w:t>
            </w:r>
            <w:r w:rsidR="003614C5" w:rsidRPr="00D326DC">
              <w:rPr>
                <w:rFonts w:cs="Times New Roman"/>
              </w:rPr>
              <w:t>ых правовых актов,</w:t>
            </w:r>
            <w:r w:rsidR="00273A82" w:rsidRPr="00D326DC">
              <w:rPr>
                <w:rFonts w:cs="Times New Roman"/>
              </w:rPr>
              <w:t xml:space="preserve"> документов по стандартизации и иных</w:t>
            </w:r>
            <w:r w:rsidR="003811C6" w:rsidRPr="00D326DC">
              <w:rPr>
                <w:rFonts w:cs="Times New Roman"/>
              </w:rPr>
              <w:t xml:space="preserve"> </w:t>
            </w:r>
            <w:r w:rsidRPr="00D326DC">
              <w:rPr>
                <w:rFonts w:cs="Times New Roman"/>
              </w:rPr>
              <w:t>документов к маркировке проб</w:t>
            </w:r>
          </w:p>
        </w:tc>
      </w:tr>
      <w:tr w:rsidR="00A001B0" w:rsidRPr="00A001B0" w14:paraId="536AE61B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4C970E6A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5A10D93D" w14:textId="5F0F2AB9" w:rsidR="00B431F7" w:rsidRPr="00D326DC" w:rsidRDefault="00B431F7" w:rsidP="00770776">
            <w:pPr>
              <w:suppressAutoHyphens/>
              <w:jc w:val="both"/>
              <w:rPr>
                <w:rFonts w:cs="Times New Roman"/>
              </w:rPr>
            </w:pPr>
            <w:r w:rsidRPr="00D326DC">
              <w:rPr>
                <w:rFonts w:cs="Times New Roman"/>
                <w:szCs w:val="24"/>
              </w:rPr>
              <w:t>Требования документов системы менеджмента качества в части, соответствующей трудовым функциям</w:t>
            </w:r>
          </w:p>
        </w:tc>
      </w:tr>
      <w:tr w:rsidR="00A001B0" w:rsidRPr="00A001B0" w14:paraId="1E1F3E4F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470A77B2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779EB1FD" w14:textId="77777777" w:rsidR="00B431F7" w:rsidRPr="00A001B0" w:rsidRDefault="00B431F7" w:rsidP="0077077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Требования охраны труда, промышленной, пожарной, экологической и радиационной безопасности</w:t>
            </w:r>
          </w:p>
        </w:tc>
      </w:tr>
      <w:tr w:rsidR="00A923FF" w:rsidRPr="00A001B0" w14:paraId="43A37486" w14:textId="77777777" w:rsidTr="00A923FF">
        <w:trPr>
          <w:trHeight w:val="20"/>
          <w:jc w:val="center"/>
        </w:trPr>
        <w:tc>
          <w:tcPr>
            <w:tcW w:w="1122" w:type="pct"/>
          </w:tcPr>
          <w:p w14:paraId="2FA618DE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78" w:type="pct"/>
          </w:tcPr>
          <w:p w14:paraId="1214D105" w14:textId="77777777" w:rsidR="00B431F7" w:rsidRPr="00A001B0" w:rsidRDefault="00B431F7" w:rsidP="00770776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70BA0BFF" w14:textId="77777777" w:rsidR="003864A8" w:rsidRPr="00A001B0" w:rsidRDefault="003864A8" w:rsidP="000C03B8">
      <w:pPr>
        <w:rPr>
          <w:rFonts w:cs="Times New Roman"/>
          <w:b/>
        </w:rPr>
      </w:pPr>
    </w:p>
    <w:p w14:paraId="2C6B353E" w14:textId="77777777" w:rsidR="000C03B8" w:rsidRPr="00A001B0" w:rsidRDefault="000C03B8" w:rsidP="000C03B8">
      <w:pPr>
        <w:rPr>
          <w:rFonts w:cs="Times New Roman"/>
          <w:b/>
        </w:rPr>
      </w:pPr>
      <w:r w:rsidRPr="00A001B0">
        <w:rPr>
          <w:rFonts w:cs="Times New Roman"/>
          <w:b/>
        </w:rPr>
        <w:t>3.1.2. Трудовая функция</w:t>
      </w:r>
    </w:p>
    <w:p w14:paraId="27E64BE3" w14:textId="77777777" w:rsidR="000C03B8" w:rsidRPr="00A001B0" w:rsidRDefault="000C03B8" w:rsidP="000C03B8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93"/>
        <w:gridCol w:w="5135"/>
        <w:gridCol w:w="555"/>
        <w:gridCol w:w="971"/>
        <w:gridCol w:w="1473"/>
        <w:gridCol w:w="573"/>
      </w:tblGrid>
      <w:tr w:rsidR="00A923FF" w:rsidRPr="00A001B0" w14:paraId="1BCC872F" w14:textId="77777777" w:rsidTr="00D326DC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48FA1E6D" w14:textId="77777777" w:rsidR="000C03B8" w:rsidRPr="00A001B0" w:rsidRDefault="000C03B8" w:rsidP="000C03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6E2911" w14:textId="7C18F95A" w:rsidR="00C1388E" w:rsidRPr="00A001B0" w:rsidRDefault="00D04D30" w:rsidP="0006766D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Приготовление проб для </w:t>
            </w:r>
            <w:r w:rsidR="00D52D9B" w:rsidRPr="00A001B0">
              <w:rPr>
                <w:rFonts w:cs="Times New Roman"/>
              </w:rPr>
              <w:t xml:space="preserve">проведения анализов (испытаний) </w:t>
            </w:r>
            <w:r w:rsidR="005C7679" w:rsidRPr="00A001B0">
              <w:rPr>
                <w:rFonts w:cs="Times New Roman"/>
                <w:szCs w:val="24"/>
              </w:rPr>
              <w:t>нефти, нефтепродуктов, газа, газового конденсата и продуктов их переработки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32A597A" w14:textId="77777777" w:rsidR="000C03B8" w:rsidRPr="00A001B0" w:rsidRDefault="000C03B8" w:rsidP="000C03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B7712B" w14:textId="77777777" w:rsidR="000C03B8" w:rsidRPr="00A001B0" w:rsidRDefault="000C03B8" w:rsidP="006E6B5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A/02.3</w:t>
            </w:r>
          </w:p>
        </w:tc>
        <w:tc>
          <w:tcPr>
            <w:tcW w:w="72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A7D3BE9" w14:textId="77777777" w:rsidR="000C03B8" w:rsidRPr="00A001B0" w:rsidRDefault="000C03B8" w:rsidP="00A6657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001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7049D1" w14:textId="77777777" w:rsidR="000C03B8" w:rsidRPr="00A001B0" w:rsidRDefault="000C03B8" w:rsidP="000C03B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14:paraId="106AC8A7" w14:textId="77777777" w:rsidR="000C03B8" w:rsidRPr="00A001B0" w:rsidRDefault="000C03B8" w:rsidP="000C03B8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88"/>
        <w:gridCol w:w="7907"/>
      </w:tblGrid>
      <w:tr w:rsidR="00A001B0" w:rsidRPr="00A001B0" w14:paraId="6027DB45" w14:textId="77777777" w:rsidTr="00A923FF">
        <w:trPr>
          <w:trHeight w:val="20"/>
          <w:jc w:val="center"/>
        </w:trPr>
        <w:tc>
          <w:tcPr>
            <w:tcW w:w="1122" w:type="pct"/>
            <w:vMerge w:val="restart"/>
          </w:tcPr>
          <w:p w14:paraId="62103787" w14:textId="77777777" w:rsidR="00475CE7" w:rsidRPr="00A001B0" w:rsidRDefault="00475CE7" w:rsidP="000C03B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78" w:type="pct"/>
          </w:tcPr>
          <w:p w14:paraId="232F143B" w14:textId="77777777" w:rsidR="00475CE7" w:rsidRPr="00A001B0" w:rsidRDefault="00313C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Приготовление объединенной пробы нефти или нефтепродукта в емкость сливанием точечных проб, отобранных с разных уровней</w:t>
            </w:r>
          </w:p>
        </w:tc>
      </w:tr>
      <w:tr w:rsidR="00A001B0" w:rsidRPr="00A001B0" w14:paraId="66D4FFC1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7413DCFA" w14:textId="77777777" w:rsidR="00067130" w:rsidRPr="00A001B0" w:rsidRDefault="00067130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391146C7" w14:textId="77777777" w:rsidR="00067130" w:rsidRPr="00A001B0" w:rsidRDefault="0006713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Приготовление накопительной пробы нефти или нефтепродукта в емкости сливанием порций всех объединенных проб</w:t>
            </w:r>
          </w:p>
        </w:tc>
      </w:tr>
      <w:tr w:rsidR="00A001B0" w:rsidRPr="00A001B0" w14:paraId="6DD906E3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1464898D" w14:textId="77777777" w:rsidR="00475CE7" w:rsidRPr="00A001B0" w:rsidRDefault="00475CE7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6FFD920E" w14:textId="77777777" w:rsidR="00475CE7" w:rsidRPr="00A001B0" w:rsidRDefault="00475C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Приготовление</w:t>
            </w:r>
            <w:r w:rsidRPr="00A001B0">
              <w:rPr>
                <w:rFonts w:cs="Times New Roman"/>
              </w:rPr>
              <w:t xml:space="preserve"> составной пробы водных сред сливанием порций точечных, непрерывных проб, проб глубинного профиля, профиля площади, проб большого объема</w:t>
            </w:r>
          </w:p>
        </w:tc>
      </w:tr>
      <w:tr w:rsidR="00A001B0" w:rsidRPr="00A001B0" w14:paraId="4B02DF11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39EA3092" w14:textId="77777777" w:rsidR="00475CE7" w:rsidRPr="00A001B0" w:rsidRDefault="00475CE7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68561F7D" w14:textId="0FB5D60A" w:rsidR="00C1782C" w:rsidRPr="00A001B0" w:rsidRDefault="00C1782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Приготовление объединенной пробы </w:t>
            </w:r>
            <w:r w:rsidR="00FC5FB4" w:rsidRPr="00A001B0">
              <w:rPr>
                <w:rFonts w:cs="Times New Roman"/>
              </w:rPr>
              <w:t>продуктов переработки нефти и нефтепродуктов, сопутствующих веществ</w:t>
            </w:r>
          </w:p>
        </w:tc>
      </w:tr>
      <w:tr w:rsidR="00A001B0" w:rsidRPr="00A001B0" w14:paraId="6F0DF74D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48347527" w14:textId="77777777" w:rsidR="00347242" w:rsidRPr="00A001B0" w:rsidRDefault="00347242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1F7F3B2D" w14:textId="77777777" w:rsidR="00347242" w:rsidRPr="00A001B0" w:rsidRDefault="00C4480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Обезвоживание </w:t>
            </w:r>
            <w:r w:rsidR="00347242" w:rsidRPr="00A001B0">
              <w:rPr>
                <w:rFonts w:cs="Times New Roman"/>
                <w:szCs w:val="24"/>
              </w:rPr>
              <w:t xml:space="preserve">пробы нефти или нефтепродукта </w:t>
            </w:r>
          </w:p>
        </w:tc>
      </w:tr>
      <w:tr w:rsidR="00A001B0" w:rsidRPr="00A001B0" w14:paraId="6874344A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05D52988" w14:textId="77777777" w:rsidR="00475CE7" w:rsidRPr="00A001B0" w:rsidRDefault="00475CE7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5DA6F0E4" w14:textId="77777777" w:rsidR="00475CE7" w:rsidRPr="00A001B0" w:rsidRDefault="00475CE7" w:rsidP="00F06A7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Перемешивание и нагрев </w:t>
            </w:r>
            <w:r w:rsidR="007414CC" w:rsidRPr="00A001B0">
              <w:rPr>
                <w:rFonts w:cs="Times New Roman"/>
              </w:rPr>
              <w:t xml:space="preserve">(при необходимости) </w:t>
            </w:r>
            <w:r w:rsidRPr="00A001B0">
              <w:rPr>
                <w:rFonts w:cs="Times New Roman"/>
              </w:rPr>
              <w:t>проб нефти</w:t>
            </w:r>
            <w:r w:rsidR="001734DB" w:rsidRPr="00A001B0">
              <w:rPr>
                <w:rFonts w:cs="Times New Roman"/>
              </w:rPr>
              <w:t>,</w:t>
            </w:r>
            <w:r w:rsidRPr="00A001B0">
              <w:rPr>
                <w:rFonts w:cs="Times New Roman"/>
              </w:rPr>
              <w:t xml:space="preserve"> нефтепродукт</w:t>
            </w:r>
            <w:r w:rsidR="00F06A7A" w:rsidRPr="00A001B0">
              <w:rPr>
                <w:rFonts w:cs="Times New Roman"/>
              </w:rPr>
              <w:t>ов</w:t>
            </w:r>
            <w:r w:rsidR="001734DB" w:rsidRPr="00A001B0">
              <w:rPr>
                <w:rFonts w:cs="Times New Roman"/>
              </w:rPr>
              <w:t>, воды</w:t>
            </w:r>
          </w:p>
        </w:tc>
      </w:tr>
      <w:tr w:rsidR="00A001B0" w:rsidRPr="00A001B0" w14:paraId="060B49EE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4D06F670" w14:textId="77777777" w:rsidR="00475CE7" w:rsidRPr="00A001B0" w:rsidRDefault="00475CE7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1F2914AF" w14:textId="77777777" w:rsidR="00475CE7" w:rsidRPr="00A001B0" w:rsidRDefault="00475CE7" w:rsidP="0053388A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 xml:space="preserve">Подготовка </w:t>
            </w:r>
            <w:r w:rsidR="0053388A" w:rsidRPr="00A001B0">
              <w:rPr>
                <w:rFonts w:cs="Times New Roman"/>
                <w:szCs w:val="24"/>
              </w:rPr>
              <w:t>бумажных фильтров</w:t>
            </w:r>
            <w:r w:rsidRPr="00A001B0">
              <w:rPr>
                <w:rFonts w:cs="Times New Roman"/>
                <w:szCs w:val="24"/>
              </w:rPr>
              <w:t xml:space="preserve"> и </w:t>
            </w:r>
            <w:r w:rsidR="007C3715" w:rsidRPr="00A001B0">
              <w:rPr>
                <w:rFonts w:cs="Times New Roman"/>
                <w:szCs w:val="24"/>
              </w:rPr>
              <w:t>фильтровальн</w:t>
            </w:r>
            <w:r w:rsidR="00B66C32" w:rsidRPr="00A001B0">
              <w:rPr>
                <w:rFonts w:cs="Times New Roman"/>
                <w:szCs w:val="24"/>
              </w:rPr>
              <w:t>ой</w:t>
            </w:r>
            <w:r w:rsidRPr="00A001B0">
              <w:rPr>
                <w:rFonts w:cs="Times New Roman"/>
                <w:szCs w:val="24"/>
              </w:rPr>
              <w:t xml:space="preserve"> бумаги</w:t>
            </w:r>
          </w:p>
        </w:tc>
      </w:tr>
      <w:tr w:rsidR="00A001B0" w:rsidRPr="00A001B0" w14:paraId="03665C40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7A1FE675" w14:textId="77777777" w:rsidR="00475CE7" w:rsidRPr="00A001B0" w:rsidRDefault="00475CE7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34D8FCC8" w14:textId="77777777" w:rsidR="00475CE7" w:rsidRPr="00A001B0" w:rsidRDefault="00475C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Проведение подготовки проб к </w:t>
            </w:r>
            <w:r w:rsidR="001F092C" w:rsidRPr="00A001B0">
              <w:rPr>
                <w:rFonts w:cs="Times New Roman"/>
              </w:rPr>
              <w:t>анализам (испытаниям)</w:t>
            </w:r>
          </w:p>
        </w:tc>
      </w:tr>
      <w:tr w:rsidR="00A001B0" w:rsidRPr="00A001B0" w14:paraId="54BBE5FF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08EDC3B1" w14:textId="77777777" w:rsidR="00475CE7" w:rsidRPr="00A001B0" w:rsidRDefault="00475CE7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247918DF" w14:textId="77777777" w:rsidR="00475CE7" w:rsidRPr="00A001B0" w:rsidRDefault="00475C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Подготовка </w:t>
            </w:r>
            <w:r w:rsidR="0031123B" w:rsidRPr="00A001B0">
              <w:rPr>
                <w:rFonts w:cs="Times New Roman"/>
              </w:rPr>
              <w:t xml:space="preserve">химических </w:t>
            </w:r>
            <w:r w:rsidRPr="00A001B0">
              <w:rPr>
                <w:rFonts w:cs="Times New Roman"/>
              </w:rPr>
              <w:t xml:space="preserve">реактивов для </w:t>
            </w:r>
            <w:r w:rsidR="00E860F9"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0D25EE05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47735050" w14:textId="77777777" w:rsidR="00475CE7" w:rsidRPr="00A001B0" w:rsidRDefault="00475CE7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2DDCDD63" w14:textId="77777777" w:rsidR="00475CE7" w:rsidRPr="00A001B0" w:rsidRDefault="00475C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Приготовление </w:t>
            </w:r>
            <w:r w:rsidRPr="00A001B0">
              <w:rPr>
                <w:rFonts w:cs="Times New Roman"/>
              </w:rPr>
              <w:t xml:space="preserve">пробы воды к анализу </w:t>
            </w:r>
            <w:r w:rsidR="00046215" w:rsidRPr="00A001B0">
              <w:rPr>
                <w:rFonts w:cs="Times New Roman"/>
                <w:szCs w:val="24"/>
              </w:rPr>
              <w:t xml:space="preserve">(испытаниям) </w:t>
            </w:r>
            <w:r w:rsidRPr="00A001B0">
              <w:rPr>
                <w:rFonts w:cs="Times New Roman"/>
              </w:rPr>
              <w:t xml:space="preserve">отделением от нефтяной фазы, фильтрованием, нагревом, консервацией, охлаждением (замораживанием) </w:t>
            </w:r>
          </w:p>
        </w:tc>
      </w:tr>
      <w:tr w:rsidR="00A001B0" w:rsidRPr="00A001B0" w14:paraId="2128EA6E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0328DB22" w14:textId="77777777" w:rsidR="00475CE7" w:rsidRPr="00A001B0" w:rsidRDefault="00475CE7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516B6C5C" w14:textId="77777777" w:rsidR="00475CE7" w:rsidRPr="00A001B0" w:rsidRDefault="00475C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Разгазирование </w:t>
            </w:r>
            <w:r w:rsidR="00B16D90" w:rsidRPr="00A001B0">
              <w:rPr>
                <w:rFonts w:cs="Times New Roman"/>
                <w:szCs w:val="24"/>
              </w:rPr>
              <w:t xml:space="preserve">переносных </w:t>
            </w:r>
            <w:r w:rsidRPr="00A001B0">
              <w:rPr>
                <w:rFonts w:cs="Times New Roman"/>
                <w:szCs w:val="24"/>
              </w:rPr>
              <w:t xml:space="preserve">контейнеров с нестабильным </w:t>
            </w:r>
            <w:r w:rsidR="00256F4B" w:rsidRPr="00A001B0">
              <w:rPr>
                <w:rFonts w:cs="Times New Roman"/>
                <w:szCs w:val="24"/>
              </w:rPr>
              <w:t xml:space="preserve">газовым </w:t>
            </w:r>
            <w:r w:rsidRPr="00A001B0">
              <w:rPr>
                <w:rFonts w:cs="Times New Roman"/>
                <w:szCs w:val="24"/>
              </w:rPr>
              <w:t>конденсатом</w:t>
            </w:r>
            <w:r w:rsidR="00B16D90" w:rsidRPr="00A001B0">
              <w:rPr>
                <w:rFonts w:cs="Times New Roman"/>
                <w:szCs w:val="24"/>
              </w:rPr>
              <w:t>, газами, сжиженными газами</w:t>
            </w:r>
          </w:p>
        </w:tc>
      </w:tr>
      <w:tr w:rsidR="00A001B0" w:rsidRPr="00A001B0" w14:paraId="3C7A9A8E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39B642BF" w14:textId="77777777" w:rsidR="00475CE7" w:rsidRPr="00A001B0" w:rsidRDefault="00475CE7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202B697D" w14:textId="77777777" w:rsidR="00475CE7" w:rsidRPr="00A001B0" w:rsidRDefault="00475C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Приготовление</w:t>
            </w:r>
            <w:r w:rsidRPr="00A001B0">
              <w:rPr>
                <w:rFonts w:cs="Times New Roman"/>
              </w:rPr>
              <w:t xml:space="preserve"> пробы твердого вещества к анализу </w:t>
            </w:r>
            <w:r w:rsidR="00046215" w:rsidRPr="00A001B0">
              <w:rPr>
                <w:rFonts w:cs="Times New Roman"/>
                <w:szCs w:val="24"/>
              </w:rPr>
              <w:t xml:space="preserve">(испытаниям) </w:t>
            </w:r>
            <w:r w:rsidRPr="00A001B0">
              <w:rPr>
                <w:rFonts w:cs="Times New Roman"/>
              </w:rPr>
              <w:t>измельчением, просеиванием, высушиванием</w:t>
            </w:r>
          </w:p>
        </w:tc>
      </w:tr>
      <w:tr w:rsidR="00A001B0" w:rsidRPr="00A001B0" w14:paraId="75BC5914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468811A0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6D19115F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Выполнение сопутствующих работ по приготовлению вспомогательных растворов, по утилизации проб и отработанных химических реактивов </w:t>
            </w:r>
          </w:p>
        </w:tc>
      </w:tr>
      <w:tr w:rsidR="00A001B0" w:rsidRPr="00A001B0" w14:paraId="1D6300ED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55B23FF0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324BB4C7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Оценка </w:t>
            </w:r>
            <w:r w:rsidR="00E864DE" w:rsidRPr="00A001B0">
              <w:rPr>
                <w:rFonts w:cs="Times New Roman"/>
              </w:rPr>
              <w:t>условий окружающей среды при приготовлении проб</w:t>
            </w:r>
          </w:p>
        </w:tc>
      </w:tr>
      <w:tr w:rsidR="00A001B0" w:rsidRPr="00A001B0" w14:paraId="14398341" w14:textId="77777777" w:rsidTr="00A923FF">
        <w:trPr>
          <w:trHeight w:val="20"/>
          <w:jc w:val="center"/>
        </w:trPr>
        <w:tc>
          <w:tcPr>
            <w:tcW w:w="1122" w:type="pct"/>
            <w:vMerge w:val="restart"/>
          </w:tcPr>
          <w:p w14:paraId="7A273446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78" w:type="pct"/>
          </w:tcPr>
          <w:p w14:paraId="4D0D59C4" w14:textId="77777777" w:rsidR="000A4918" w:rsidRPr="00A001B0" w:rsidRDefault="00052310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Сливать порции жидкого вещества с разных уровней или разных промежутков времени</w:t>
            </w:r>
          </w:p>
        </w:tc>
      </w:tr>
      <w:tr w:rsidR="00A001B0" w:rsidRPr="00A001B0" w14:paraId="6E697CB0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7D6D204A" w14:textId="77777777" w:rsidR="00067130" w:rsidRPr="00A001B0" w:rsidRDefault="00067130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5E7CA241" w14:textId="77777777" w:rsidR="00067130" w:rsidRPr="00A001B0" w:rsidRDefault="00067130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Работать с мерной лабораторной посудой</w:t>
            </w:r>
          </w:p>
        </w:tc>
      </w:tr>
      <w:tr w:rsidR="00A001B0" w:rsidRPr="00A001B0" w14:paraId="40321148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5FE16D69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662F508D" w14:textId="06F1A871" w:rsidR="000A4918" w:rsidRPr="00A001B0" w:rsidRDefault="00052310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Отбирать </w:t>
            </w:r>
            <w:r w:rsidR="00573739" w:rsidRPr="00A001B0">
              <w:rPr>
                <w:rFonts w:cs="Times New Roman"/>
                <w:szCs w:val="24"/>
              </w:rPr>
              <w:t>пробы нефти и нефтепродуктов, продуктов их переработки и сопутствующих веществ из различных средств хранения и транспортиров</w:t>
            </w:r>
            <w:r w:rsidR="002710AC" w:rsidRPr="00A001B0">
              <w:rPr>
                <w:rFonts w:cs="Times New Roman"/>
                <w:szCs w:val="24"/>
              </w:rPr>
              <w:t>ки</w:t>
            </w:r>
          </w:p>
        </w:tc>
      </w:tr>
      <w:tr w:rsidR="00A001B0" w:rsidRPr="00A001B0" w14:paraId="1FB9F3BF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5BCDCBC0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010E615E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Подбирать способы обезвоживания</w:t>
            </w:r>
          </w:p>
        </w:tc>
      </w:tr>
      <w:tr w:rsidR="00A001B0" w:rsidRPr="00A001B0" w14:paraId="0276A5D1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3BC89A64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19D7AF8E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Пользоваться перемешивающими устройствами</w:t>
            </w:r>
          </w:p>
        </w:tc>
      </w:tr>
      <w:tr w:rsidR="00A001B0" w:rsidRPr="00A001B0" w14:paraId="6E29E931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1CC4047E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26ED06C8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Работать с электронагревательными приборами</w:t>
            </w:r>
          </w:p>
        </w:tc>
      </w:tr>
      <w:tr w:rsidR="00A001B0" w:rsidRPr="00A001B0" w14:paraId="285CE6E5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58E3E207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39630FAB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Подбирать, промывать, высушивать, доводить до постоянной массы бумажные фильтры и фильтровальную бумагу</w:t>
            </w:r>
          </w:p>
        </w:tc>
      </w:tr>
      <w:tr w:rsidR="00A001B0" w:rsidRPr="00A001B0" w14:paraId="04BAABFC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0F129585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56FEB6E1" w14:textId="77777777" w:rsidR="000A4918" w:rsidRPr="00A001B0" w:rsidRDefault="007410D4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Пользоваться лабораторными весами и производить их тарировку, взвешивать навески</w:t>
            </w:r>
          </w:p>
        </w:tc>
      </w:tr>
      <w:tr w:rsidR="00A001B0" w:rsidRPr="00A001B0" w14:paraId="4FAB3FC2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086498A6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1640D154" w14:textId="63D6946B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Про</w:t>
            </w:r>
            <w:r w:rsidR="003614C5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>водить операции разложения навесок проб кислотами, выщелачивания, фильтрования растворов</w:t>
            </w:r>
          </w:p>
        </w:tc>
      </w:tr>
      <w:tr w:rsidR="00A001B0" w:rsidRPr="00A001B0" w14:paraId="64B6666F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77B9D0D0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2E8CA583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Очищать, сушить, прокаливать, взвешивать химические реактивы для </w:t>
            </w:r>
            <w:r w:rsidR="00E860F9"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51443987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448493FB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2D2DCDFD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Отделять воду от нефтяной фазы, фильтровать, консервировать, нагревать, охлаждать (замораживать) пробы воды</w:t>
            </w:r>
          </w:p>
        </w:tc>
      </w:tr>
      <w:tr w:rsidR="00A001B0" w:rsidRPr="00A001B0" w14:paraId="4066F2A2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415FC8FC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12AE3654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Разгазировать переносные контейнеры с нестабильным газовым конденсатом, газами, сжиженными газами</w:t>
            </w:r>
          </w:p>
        </w:tc>
      </w:tr>
      <w:tr w:rsidR="00A001B0" w:rsidRPr="00A001B0" w14:paraId="701CB05A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4876FA95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1777F5C8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Высушивать, и</w:t>
            </w:r>
            <w:r w:rsidRPr="00A001B0">
              <w:rPr>
                <w:rFonts w:cs="Times New Roman"/>
              </w:rPr>
              <w:t xml:space="preserve">змельчать, просеивать </w:t>
            </w:r>
            <w:r w:rsidRPr="00A001B0">
              <w:rPr>
                <w:rFonts w:cs="Times New Roman"/>
                <w:szCs w:val="24"/>
              </w:rPr>
              <w:t>пробы твердого вещества</w:t>
            </w:r>
          </w:p>
        </w:tc>
      </w:tr>
      <w:tr w:rsidR="00A001B0" w:rsidRPr="00A001B0" w14:paraId="46D985DB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17A65D77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645C5FF1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Готовить вспомогательные растворы, утилизировать пробы и отработанные </w:t>
            </w:r>
            <w:r w:rsidRPr="00A001B0">
              <w:rPr>
                <w:rFonts w:cs="Times New Roman"/>
              </w:rPr>
              <w:t>химические</w:t>
            </w:r>
            <w:r w:rsidRPr="00A001B0">
              <w:rPr>
                <w:rFonts w:cs="Times New Roman"/>
                <w:szCs w:val="24"/>
              </w:rPr>
              <w:t xml:space="preserve"> реактивы</w:t>
            </w:r>
          </w:p>
        </w:tc>
      </w:tr>
      <w:tr w:rsidR="00A001B0" w:rsidRPr="00A001B0" w14:paraId="2912AE94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21F0EC37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32A2C2A9" w14:textId="77777777" w:rsidR="00B431F7" w:rsidRPr="00A001B0" w:rsidRDefault="008E3E3C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Оценивать возможность проведения </w:t>
            </w:r>
            <w:r w:rsidR="00E860F9" w:rsidRPr="00A001B0">
              <w:rPr>
                <w:rFonts w:cs="Times New Roman"/>
                <w:szCs w:val="24"/>
              </w:rPr>
              <w:t>анализов (испытаний)</w:t>
            </w:r>
            <w:r w:rsidRPr="00A001B0">
              <w:rPr>
                <w:rFonts w:cs="Times New Roman"/>
              </w:rPr>
              <w:t xml:space="preserve"> при наличии требований к помещениям и условиям окружающей среды</w:t>
            </w:r>
          </w:p>
        </w:tc>
      </w:tr>
      <w:tr w:rsidR="00A001B0" w:rsidRPr="00A001B0" w14:paraId="1FDC13A5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4CC02DCB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03A9B046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Работать с приборами контроля </w:t>
            </w:r>
            <w:r w:rsidR="00E864DE" w:rsidRPr="00A001B0">
              <w:rPr>
                <w:rFonts w:cs="Times New Roman"/>
              </w:rPr>
              <w:t>условий окружающей среды</w:t>
            </w:r>
          </w:p>
        </w:tc>
      </w:tr>
      <w:tr w:rsidR="00A001B0" w:rsidRPr="00A001B0" w14:paraId="26A3AC3E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58EA6CD8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345E7462" w14:textId="77777777" w:rsidR="00B431F7" w:rsidRPr="00A001B0" w:rsidRDefault="007410D4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Применять средства индивидуальной защиты и первичные средства пожаротушения</w:t>
            </w:r>
          </w:p>
        </w:tc>
      </w:tr>
      <w:tr w:rsidR="00A001B0" w:rsidRPr="00A001B0" w14:paraId="023DE3A4" w14:textId="77777777" w:rsidTr="00A923FF">
        <w:trPr>
          <w:trHeight w:val="20"/>
          <w:jc w:val="center"/>
        </w:trPr>
        <w:tc>
          <w:tcPr>
            <w:tcW w:w="1122" w:type="pct"/>
            <w:vMerge w:val="restart"/>
          </w:tcPr>
          <w:p w14:paraId="70139BCA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78" w:type="pct"/>
          </w:tcPr>
          <w:p w14:paraId="3B4C8959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Основы общей и аналитической химии</w:t>
            </w:r>
          </w:p>
        </w:tc>
      </w:tr>
      <w:tr w:rsidR="00A001B0" w:rsidRPr="00A001B0" w14:paraId="68702D03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1B52C8EC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51F2BE02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Требования к </w:t>
            </w:r>
            <w:r w:rsidRPr="00A001B0">
              <w:rPr>
                <w:rFonts w:cs="Times New Roman"/>
              </w:rPr>
              <w:t xml:space="preserve">приготовлению </w:t>
            </w:r>
            <w:r w:rsidRPr="00A001B0">
              <w:rPr>
                <w:rFonts w:cs="Times New Roman"/>
                <w:szCs w:val="24"/>
              </w:rPr>
              <w:t>объединенных, накопительных, контрольных проб</w:t>
            </w:r>
          </w:p>
        </w:tc>
      </w:tr>
      <w:tr w:rsidR="00A001B0" w:rsidRPr="00A001B0" w14:paraId="1E7C43A7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327BC793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51A41311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Сроки годности и условия хранения </w:t>
            </w:r>
            <w:r w:rsidRPr="00A001B0">
              <w:rPr>
                <w:rFonts w:cs="Times New Roman"/>
              </w:rPr>
              <w:t>химических</w:t>
            </w:r>
            <w:r w:rsidRPr="00A001B0">
              <w:rPr>
                <w:rFonts w:cs="Times New Roman"/>
                <w:szCs w:val="24"/>
              </w:rPr>
              <w:t xml:space="preserve"> реактивов</w:t>
            </w:r>
          </w:p>
        </w:tc>
      </w:tr>
      <w:tr w:rsidR="00A001B0" w:rsidRPr="00A001B0" w14:paraId="18CEB356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203C144B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3BE344AF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Способы п</w:t>
            </w:r>
            <w:r w:rsidRPr="00A001B0">
              <w:rPr>
                <w:rFonts w:cs="Times New Roman"/>
                <w:szCs w:val="24"/>
              </w:rPr>
              <w:t>еремешивания</w:t>
            </w:r>
            <w:r w:rsidRPr="00A001B0">
              <w:rPr>
                <w:rFonts w:cs="Times New Roman"/>
              </w:rPr>
              <w:t xml:space="preserve"> и нагрева нефти и нефтепродуктов</w:t>
            </w:r>
          </w:p>
        </w:tc>
      </w:tr>
      <w:tr w:rsidR="00A001B0" w:rsidRPr="00A001B0" w14:paraId="3E7BFA54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4CC2A1D7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61C78667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Правила эксплуатации электронагревательных приборов</w:t>
            </w:r>
          </w:p>
        </w:tc>
      </w:tr>
      <w:tr w:rsidR="00A001B0" w:rsidRPr="00A001B0" w14:paraId="52637834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353F4B59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878" w:type="pct"/>
          </w:tcPr>
          <w:p w14:paraId="583A5F36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Правила подготовки фильтровальной бумаги и бумажных фильтров к </w:t>
            </w:r>
            <w:r w:rsidR="00E860F9" w:rsidRPr="00A001B0">
              <w:rPr>
                <w:rFonts w:cs="Times New Roman"/>
                <w:szCs w:val="24"/>
              </w:rPr>
              <w:t>анализам (испытаниям)</w:t>
            </w:r>
          </w:p>
        </w:tc>
      </w:tr>
      <w:tr w:rsidR="00A001B0" w:rsidRPr="00A001B0" w14:paraId="42709406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4D0737B5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28F10C46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Правила работы на лабораторных весах</w:t>
            </w:r>
          </w:p>
        </w:tc>
      </w:tr>
      <w:tr w:rsidR="00A001B0" w:rsidRPr="00A001B0" w14:paraId="4CFEFF65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73EB85AA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2D73C2A5" w14:textId="77777777" w:rsidR="00B431F7" w:rsidRPr="00D326DC" w:rsidRDefault="00B431F7" w:rsidP="00B431F7">
            <w:pPr>
              <w:suppressAutoHyphens/>
              <w:jc w:val="both"/>
              <w:rPr>
                <w:rFonts w:cs="Times New Roman"/>
              </w:rPr>
            </w:pPr>
            <w:r w:rsidRPr="00D326DC">
              <w:rPr>
                <w:rFonts w:cs="Times New Roman"/>
              </w:rPr>
              <w:t>Свойства кислот, щелочей, индикаторов и других применяемых химических реактивов</w:t>
            </w:r>
          </w:p>
        </w:tc>
      </w:tr>
      <w:tr w:rsidR="00A001B0" w:rsidRPr="00A001B0" w14:paraId="5C8899A6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6D989C28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12AB9BE7" w14:textId="77777777" w:rsidR="00B431F7" w:rsidRPr="00D326DC" w:rsidRDefault="00B431F7" w:rsidP="00B43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326DC">
              <w:rPr>
                <w:rFonts w:cs="Times New Roman"/>
              </w:rPr>
              <w:t>Процессы растворения, фильтрации</w:t>
            </w:r>
          </w:p>
        </w:tc>
      </w:tr>
      <w:tr w:rsidR="00A001B0" w:rsidRPr="00A001B0" w14:paraId="28921367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7F7B6000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878" w:type="pct"/>
          </w:tcPr>
          <w:p w14:paraId="3B1ED304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Правила очистки, разбавления </w:t>
            </w:r>
            <w:r w:rsidRPr="00A001B0">
              <w:rPr>
                <w:rFonts w:cs="Times New Roman"/>
              </w:rPr>
              <w:t>химически</w:t>
            </w:r>
            <w:r w:rsidR="007410D4" w:rsidRPr="00A001B0">
              <w:rPr>
                <w:rFonts w:cs="Times New Roman"/>
              </w:rPr>
              <w:t>х</w:t>
            </w:r>
            <w:r w:rsidRPr="00A001B0">
              <w:rPr>
                <w:rFonts w:cs="Times New Roman"/>
                <w:szCs w:val="24"/>
              </w:rPr>
              <w:t xml:space="preserve"> реактивов</w:t>
            </w:r>
          </w:p>
        </w:tc>
      </w:tr>
      <w:tr w:rsidR="00A001B0" w:rsidRPr="00A001B0" w14:paraId="45F68469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06FF0CD2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019B82D3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Приемы отделения воды от нефтяной фазы, фильтрования, консервации, нагрева воды</w:t>
            </w:r>
          </w:p>
        </w:tc>
      </w:tr>
      <w:tr w:rsidR="00A001B0" w:rsidRPr="00A001B0" w14:paraId="0AAE4794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1D428CFC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1D276083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Способы охлаждения (замораживания) проб воды</w:t>
            </w:r>
          </w:p>
        </w:tc>
      </w:tr>
      <w:tr w:rsidR="00A001B0" w:rsidRPr="00A001B0" w14:paraId="5CADEF04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5AFC9EE7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2868EF38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Приемы разгазирования переносных контейнеров с нестабильным газовым конденсатом, газами, сжиженными газами</w:t>
            </w:r>
          </w:p>
        </w:tc>
      </w:tr>
      <w:tr w:rsidR="00A001B0" w:rsidRPr="00A001B0" w14:paraId="20CE6D0F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17B744B9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6CD41FA2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Правила высуш</w:t>
            </w:r>
            <w:r w:rsidRPr="00A001B0">
              <w:rPr>
                <w:rFonts w:cs="Times New Roman"/>
                <w:szCs w:val="24"/>
              </w:rPr>
              <w:t>ивания, измельчения, просеивания твердого вещества</w:t>
            </w:r>
          </w:p>
        </w:tc>
      </w:tr>
      <w:tr w:rsidR="00A001B0" w:rsidRPr="00A001B0" w14:paraId="4B3D9F67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2A3A9ECF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25EB342E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Правила </w:t>
            </w:r>
            <w:r w:rsidRPr="00A001B0">
              <w:rPr>
                <w:rFonts w:cs="Times New Roman"/>
              </w:rPr>
              <w:t>приготовления вспомогательных растворов</w:t>
            </w:r>
          </w:p>
        </w:tc>
      </w:tr>
      <w:tr w:rsidR="00A001B0" w:rsidRPr="00A001B0" w14:paraId="011167D8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16191254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5AE0E72C" w14:textId="17B8CA81" w:rsidR="00B431F7" w:rsidRPr="00A001B0" w:rsidRDefault="00B431F7" w:rsidP="003614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Правила утилизации </w:t>
            </w:r>
            <w:r w:rsidRPr="00A001B0">
              <w:rPr>
                <w:rFonts w:cs="Times New Roman"/>
              </w:rPr>
              <w:t>проб и отработанных химически</w:t>
            </w:r>
            <w:r w:rsidR="003614C5" w:rsidRPr="00A001B0">
              <w:rPr>
                <w:rFonts w:cs="Times New Roman"/>
              </w:rPr>
              <w:t>х</w:t>
            </w:r>
            <w:r w:rsidRPr="00A001B0">
              <w:rPr>
                <w:rFonts w:cs="Times New Roman"/>
              </w:rPr>
              <w:t xml:space="preserve"> реактивов</w:t>
            </w:r>
          </w:p>
        </w:tc>
      </w:tr>
      <w:tr w:rsidR="00A001B0" w:rsidRPr="00A001B0" w14:paraId="36C3FD08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13C96951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30DA0379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Устройство и принцип работы системы пневмопочты (при необходимости)</w:t>
            </w:r>
          </w:p>
        </w:tc>
      </w:tr>
      <w:tr w:rsidR="00A001B0" w:rsidRPr="00A001B0" w14:paraId="26BA86BF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17CEE35A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76F4C1C4" w14:textId="2F0F15B0" w:rsidR="00B431F7" w:rsidRPr="00A001B0" w:rsidRDefault="00A53447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Т</w:t>
            </w:r>
            <w:r w:rsidR="00B431F7" w:rsidRPr="00A001B0">
              <w:rPr>
                <w:rFonts w:cs="Times New Roman"/>
              </w:rPr>
              <w:t xml:space="preserve">ребования к состоянию </w:t>
            </w:r>
            <w:r w:rsidR="00E864DE" w:rsidRPr="00A001B0">
              <w:rPr>
                <w:rFonts w:cs="Times New Roman"/>
              </w:rPr>
              <w:t>условий окружающей среды при приготовлении проб</w:t>
            </w:r>
          </w:p>
        </w:tc>
      </w:tr>
      <w:tr w:rsidR="00A001B0" w:rsidRPr="00A001B0" w14:paraId="68248F80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5CD021AE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37A8F750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Устройство, принцип действия и правила применения приборов и приспособлений, применяемых при контроле </w:t>
            </w:r>
            <w:r w:rsidR="00E864DE" w:rsidRPr="00A001B0">
              <w:rPr>
                <w:rFonts w:cs="Times New Roman"/>
              </w:rPr>
              <w:t>условий окружающей среды при приготовлении проб</w:t>
            </w:r>
          </w:p>
        </w:tc>
      </w:tr>
      <w:tr w:rsidR="00A001B0" w:rsidRPr="00A001B0" w14:paraId="1CBB86A0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5DA220BA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2FCE69BF" w14:textId="209F598A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Требования документов системы менеджмента качества в части, соответствующей трудовым функциям</w:t>
            </w:r>
          </w:p>
        </w:tc>
      </w:tr>
      <w:tr w:rsidR="00A001B0" w:rsidRPr="00A001B0" w14:paraId="0C5BF2DD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6128717A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67964EDA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Требования охраны труда, промышленной, пожарной, экологической и радиационной безопасности</w:t>
            </w:r>
          </w:p>
        </w:tc>
      </w:tr>
      <w:tr w:rsidR="00A923FF" w:rsidRPr="00A001B0" w14:paraId="644E2B41" w14:textId="77777777" w:rsidTr="00A923FF">
        <w:trPr>
          <w:trHeight w:val="20"/>
          <w:jc w:val="center"/>
        </w:trPr>
        <w:tc>
          <w:tcPr>
            <w:tcW w:w="1122" w:type="pct"/>
          </w:tcPr>
          <w:p w14:paraId="3E80D0D1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78" w:type="pct"/>
          </w:tcPr>
          <w:p w14:paraId="6ED7B52B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25DE478A" w14:textId="77777777" w:rsidR="00CF62A2" w:rsidRPr="00A001B0" w:rsidRDefault="00CF62A2" w:rsidP="000C03B8">
      <w:pPr>
        <w:rPr>
          <w:rFonts w:cs="Times New Roman"/>
          <w:b/>
        </w:rPr>
      </w:pPr>
    </w:p>
    <w:p w14:paraId="5B6B3453" w14:textId="77777777" w:rsidR="000C03B8" w:rsidRPr="00A001B0" w:rsidRDefault="000C03B8" w:rsidP="000C03B8">
      <w:pPr>
        <w:rPr>
          <w:rFonts w:cs="Times New Roman"/>
          <w:b/>
        </w:rPr>
      </w:pPr>
      <w:r w:rsidRPr="00A001B0">
        <w:rPr>
          <w:rFonts w:cs="Times New Roman"/>
          <w:b/>
        </w:rPr>
        <w:t>3.1.3. Трудовая функция</w:t>
      </w:r>
    </w:p>
    <w:p w14:paraId="3AC34106" w14:textId="77777777" w:rsidR="000C03B8" w:rsidRPr="00A001B0" w:rsidRDefault="000C03B8" w:rsidP="000C03B8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93"/>
        <w:gridCol w:w="4996"/>
        <w:gridCol w:w="555"/>
        <w:gridCol w:w="1110"/>
        <w:gridCol w:w="1473"/>
        <w:gridCol w:w="573"/>
      </w:tblGrid>
      <w:tr w:rsidR="00A923FF" w:rsidRPr="00A001B0" w14:paraId="1452BF15" w14:textId="77777777" w:rsidTr="00D326DC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6FA25A18" w14:textId="77777777" w:rsidR="000C03B8" w:rsidRPr="00A001B0" w:rsidRDefault="000C03B8" w:rsidP="000C03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673F88" w14:textId="77777777" w:rsidR="000C03B8" w:rsidRPr="00A001B0" w:rsidRDefault="001C0A41" w:rsidP="000C03B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</w:t>
            </w:r>
            <w:r w:rsidR="00D04D30" w:rsidRPr="00A001B0">
              <w:rPr>
                <w:rFonts w:cs="Times New Roman"/>
                <w:szCs w:val="24"/>
              </w:rPr>
              <w:t>риготовление растворов</w:t>
            </w:r>
            <w:r w:rsidRPr="00A001B0">
              <w:rPr>
                <w:rFonts w:cs="Times New Roman"/>
                <w:szCs w:val="24"/>
              </w:rPr>
              <w:t xml:space="preserve"> без установки точной концентрации и смесей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FD2524" w14:textId="77777777" w:rsidR="000C03B8" w:rsidRPr="00A001B0" w:rsidRDefault="000C03B8" w:rsidP="000C03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869CA9" w14:textId="77777777" w:rsidR="000C03B8" w:rsidRPr="00A001B0" w:rsidRDefault="000C03B8" w:rsidP="001623A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A/03.3</w:t>
            </w:r>
          </w:p>
        </w:tc>
        <w:tc>
          <w:tcPr>
            <w:tcW w:w="72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34DD48" w14:textId="77777777" w:rsidR="000C03B8" w:rsidRPr="00A001B0" w:rsidRDefault="000C03B8" w:rsidP="00A6657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001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19DD7C" w14:textId="77777777" w:rsidR="000C03B8" w:rsidRPr="00A001B0" w:rsidRDefault="000C03B8" w:rsidP="000C03B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14:paraId="457944CC" w14:textId="77777777" w:rsidR="000C03B8" w:rsidRPr="00A001B0" w:rsidRDefault="000C03B8" w:rsidP="000C03B8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88"/>
        <w:gridCol w:w="7907"/>
      </w:tblGrid>
      <w:tr w:rsidR="00A001B0" w:rsidRPr="00A001B0" w14:paraId="2846191A" w14:textId="77777777" w:rsidTr="00A923FF">
        <w:trPr>
          <w:trHeight w:val="20"/>
          <w:jc w:val="center"/>
        </w:trPr>
        <w:tc>
          <w:tcPr>
            <w:tcW w:w="1122" w:type="pct"/>
            <w:vMerge w:val="restart"/>
          </w:tcPr>
          <w:p w14:paraId="27C734A6" w14:textId="77777777" w:rsidR="00A40D96" w:rsidRPr="00A001B0" w:rsidRDefault="00A40D96" w:rsidP="00F01453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78" w:type="pct"/>
          </w:tcPr>
          <w:p w14:paraId="203B9168" w14:textId="77777777" w:rsidR="00A40D96" w:rsidRPr="00A001B0" w:rsidRDefault="00C60048" w:rsidP="00F01453">
            <w:pPr>
              <w:suppressAutoHyphens/>
              <w:jc w:val="both"/>
              <w:rPr>
                <w:rFonts w:cs="Times New Roman"/>
                <w:spacing w:val="-2"/>
              </w:rPr>
            </w:pPr>
            <w:r w:rsidRPr="00A001B0">
              <w:rPr>
                <w:rFonts w:cs="Times New Roman"/>
                <w:szCs w:val="24"/>
              </w:rPr>
              <w:t>Подготовка необходимой лабораторной посуды для приготовления растворов</w:t>
            </w:r>
            <w:r w:rsidRPr="00A001B0">
              <w:rPr>
                <w:rFonts w:cs="Times New Roman"/>
                <w:spacing w:val="-2"/>
                <w:szCs w:val="24"/>
              </w:rPr>
              <w:t xml:space="preserve"> </w:t>
            </w:r>
            <w:r w:rsidR="00A40D96" w:rsidRPr="00A001B0">
              <w:rPr>
                <w:rFonts w:cs="Times New Roman"/>
                <w:spacing w:val="-2"/>
                <w:szCs w:val="24"/>
              </w:rPr>
              <w:t xml:space="preserve">и тары для розлива </w:t>
            </w:r>
            <w:r w:rsidR="0031123B" w:rsidRPr="00A001B0">
              <w:rPr>
                <w:rFonts w:cs="Times New Roman"/>
              </w:rPr>
              <w:t>химически</w:t>
            </w:r>
            <w:r w:rsidR="00052310" w:rsidRPr="00A001B0">
              <w:rPr>
                <w:rFonts w:cs="Times New Roman"/>
              </w:rPr>
              <w:t>х</w:t>
            </w:r>
            <w:r w:rsidR="0031123B" w:rsidRPr="00A001B0">
              <w:rPr>
                <w:rFonts w:cs="Times New Roman"/>
                <w:spacing w:val="-2"/>
                <w:szCs w:val="24"/>
              </w:rPr>
              <w:t xml:space="preserve"> </w:t>
            </w:r>
            <w:r w:rsidR="00A40D96" w:rsidRPr="00A001B0">
              <w:rPr>
                <w:rFonts w:cs="Times New Roman"/>
                <w:spacing w:val="-2"/>
                <w:szCs w:val="24"/>
              </w:rPr>
              <w:t>реактивов</w:t>
            </w:r>
          </w:p>
        </w:tc>
      </w:tr>
      <w:tr w:rsidR="00A001B0" w:rsidRPr="00A001B0" w14:paraId="55F2492D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243DB784" w14:textId="77777777" w:rsidR="00A40D96" w:rsidRPr="00A001B0" w:rsidRDefault="00A40D96" w:rsidP="00F0145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6EB5F7DA" w14:textId="77777777" w:rsidR="00A40D96" w:rsidRPr="00A001B0" w:rsidRDefault="00EC4665" w:rsidP="00F01453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Подбор и подготовка крышек для тары</w:t>
            </w:r>
          </w:p>
        </w:tc>
      </w:tr>
      <w:tr w:rsidR="00A001B0" w:rsidRPr="00A001B0" w14:paraId="79FF2667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4AEE1B3D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2B97CF79" w14:textId="77777777" w:rsidR="00625C54" w:rsidRPr="00A001B0" w:rsidDel="002275CB" w:rsidRDefault="00625C54" w:rsidP="00625C5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Проверка правильности показаний рН-метра, кондуктометра по</w:t>
            </w:r>
            <w:r w:rsidR="00A90538" w:rsidRPr="00A001B0">
              <w:rPr>
                <w:rFonts w:cs="Times New Roman"/>
              </w:rPr>
              <w:t> </w:t>
            </w:r>
            <w:r w:rsidRPr="00A001B0">
              <w:rPr>
                <w:rFonts w:cs="Times New Roman"/>
              </w:rPr>
              <w:t>буферным (стандартным) растворам</w:t>
            </w:r>
          </w:p>
        </w:tc>
      </w:tr>
      <w:tr w:rsidR="00A001B0" w:rsidRPr="00A001B0" w14:paraId="457F2E9E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4C712844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2C229371" w14:textId="77777777" w:rsidR="00625C54" w:rsidRPr="00A001B0" w:rsidRDefault="00625C54" w:rsidP="00625C5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Подготовка химических реактивов </w:t>
            </w:r>
            <w:r w:rsidRPr="00A001B0">
              <w:rPr>
                <w:rFonts w:cs="Times New Roman"/>
                <w:szCs w:val="24"/>
              </w:rPr>
              <w:t>для приготовления растворов</w:t>
            </w:r>
          </w:p>
        </w:tc>
      </w:tr>
      <w:tr w:rsidR="00A001B0" w:rsidRPr="00A001B0" w14:paraId="7FEDF79A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3B2C31B3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297B72C0" w14:textId="77777777" w:rsidR="00625C54" w:rsidRPr="00A001B0" w:rsidRDefault="00625C54" w:rsidP="00625C5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Проведение визуального контроля химических реактивов на соответствие внешнего вида, проверка наличия этикеток</w:t>
            </w:r>
          </w:p>
        </w:tc>
      </w:tr>
      <w:tr w:rsidR="00A001B0" w:rsidRPr="00A001B0" w14:paraId="3140F2A1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6740D690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3D7449D3" w14:textId="77777777" w:rsidR="00625C54" w:rsidRPr="00A001B0" w:rsidRDefault="00625C54" w:rsidP="00625C5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Разлив и перенос химических реактивов</w:t>
            </w:r>
          </w:p>
        </w:tc>
      </w:tr>
      <w:tr w:rsidR="00A001B0" w:rsidRPr="00A001B0" w14:paraId="0B1D31AA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23A8CF33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1E21A0A9" w14:textId="77777777" w:rsidR="00625C54" w:rsidRPr="00A001B0" w:rsidRDefault="00625C54" w:rsidP="00625C5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Приготовление дистиллированной, бидистиллированной, деионизованной, особо чистой воды</w:t>
            </w:r>
            <w:r w:rsidR="000F6B3A" w:rsidRPr="00A001B0">
              <w:rPr>
                <w:rFonts w:cs="Times New Roman"/>
              </w:rPr>
              <w:t xml:space="preserve"> и воды для лабораторного анализа (испытаний)</w:t>
            </w:r>
          </w:p>
        </w:tc>
      </w:tr>
      <w:tr w:rsidR="00A001B0" w:rsidRPr="00A001B0" w14:paraId="2CD7533B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7A06F80F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78674537" w14:textId="77777777" w:rsidR="00625C54" w:rsidRPr="00A001B0" w:rsidRDefault="00625C54" w:rsidP="00625C5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Осмотр, установка по уровню, включение, проверка работоспособности и тарирование лабораторных весов</w:t>
            </w:r>
          </w:p>
        </w:tc>
      </w:tr>
      <w:tr w:rsidR="00A001B0" w:rsidRPr="00A001B0" w14:paraId="045AD45D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5BA0C8D6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4245A1BE" w14:textId="77777777" w:rsidR="00625C54" w:rsidRPr="00A001B0" w:rsidRDefault="00625C54" w:rsidP="00625C5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Взвешивание химических реактивов на лабораторных весах</w:t>
            </w:r>
          </w:p>
        </w:tc>
      </w:tr>
      <w:tr w:rsidR="00A001B0" w:rsidRPr="00A001B0" w14:paraId="5361BF15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2B919B33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0BFBBBD6" w14:textId="2F42C746" w:rsidR="00625C54" w:rsidRPr="00A001B0" w:rsidRDefault="00625C54" w:rsidP="00625C5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Расчет навесок, объемов </w:t>
            </w:r>
            <w:r w:rsidRPr="00A001B0">
              <w:rPr>
                <w:rFonts w:cs="Times New Roman"/>
              </w:rPr>
              <w:t>химически</w:t>
            </w:r>
            <w:r w:rsidR="00271F3B" w:rsidRPr="00A001B0">
              <w:rPr>
                <w:rFonts w:cs="Times New Roman"/>
              </w:rPr>
              <w:t>х</w:t>
            </w:r>
            <w:r w:rsidRPr="00A001B0">
              <w:rPr>
                <w:rFonts w:cs="Times New Roman"/>
                <w:szCs w:val="24"/>
              </w:rPr>
              <w:t xml:space="preserve"> реактивов для приготовления необходимого количества раствора с записью в журнал</w:t>
            </w:r>
            <w:r w:rsidR="003614C5" w:rsidRPr="00A001B0">
              <w:rPr>
                <w:rFonts w:cs="Times New Roman"/>
                <w:szCs w:val="24"/>
              </w:rPr>
              <w:t>е</w:t>
            </w:r>
            <w:r w:rsidRPr="00A001B0">
              <w:rPr>
                <w:rFonts w:cs="Times New Roman"/>
                <w:szCs w:val="24"/>
              </w:rPr>
              <w:t xml:space="preserve"> </w:t>
            </w:r>
          </w:p>
        </w:tc>
      </w:tr>
      <w:tr w:rsidR="00A001B0" w:rsidRPr="00A001B0" w14:paraId="5442EE18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67EC6743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73425EFC" w14:textId="471CE038" w:rsidR="00625C54" w:rsidRPr="00A001B0" w:rsidRDefault="00625C54" w:rsidP="00625C5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Приготовление простых растворов, в том числе процентной концентрации</w:t>
            </w:r>
            <w:r w:rsidR="003811C6" w:rsidRPr="00A001B0">
              <w:rPr>
                <w:rFonts w:cs="Times New Roman"/>
              </w:rPr>
              <w:t xml:space="preserve"> </w:t>
            </w:r>
          </w:p>
        </w:tc>
      </w:tr>
      <w:tr w:rsidR="00A001B0" w:rsidRPr="00A001B0" w14:paraId="18EA6201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26B4F4FF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0727B228" w14:textId="77777777" w:rsidR="00625C54" w:rsidRPr="00A001B0" w:rsidRDefault="00625C54" w:rsidP="00625C5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Растворение навески </w:t>
            </w:r>
          </w:p>
        </w:tc>
      </w:tr>
      <w:tr w:rsidR="00A001B0" w:rsidRPr="00A001B0" w14:paraId="6021A7EF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72BE800D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11435BB3" w14:textId="77777777" w:rsidR="00625C54" w:rsidRPr="00D326DC" w:rsidRDefault="00625C54" w:rsidP="00625C5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326DC">
              <w:rPr>
                <w:rFonts w:cs="Times New Roman"/>
                <w:szCs w:val="24"/>
              </w:rPr>
              <w:t>Разбавление кислот, щелочей, солей, спиртов и других химических веществ</w:t>
            </w:r>
            <w:r w:rsidRPr="00D326DC">
              <w:rPr>
                <w:rFonts w:cs="Times New Roman"/>
              </w:rPr>
              <w:t xml:space="preserve"> </w:t>
            </w:r>
          </w:p>
        </w:tc>
      </w:tr>
      <w:tr w:rsidR="00A001B0" w:rsidRPr="00A001B0" w14:paraId="644A0100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063467BA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237BED44" w14:textId="77777777" w:rsidR="00625C54" w:rsidRPr="00D326DC" w:rsidRDefault="00625C54" w:rsidP="00625C54">
            <w:pPr>
              <w:suppressAutoHyphens/>
              <w:jc w:val="both"/>
              <w:rPr>
                <w:rFonts w:cs="Times New Roman"/>
              </w:rPr>
            </w:pPr>
            <w:r w:rsidRPr="00D326DC">
              <w:rPr>
                <w:rFonts w:cs="Times New Roman"/>
                <w:szCs w:val="24"/>
              </w:rPr>
              <w:t>Подготовка бумажных фильтров и фильтровальной бумаги</w:t>
            </w:r>
          </w:p>
        </w:tc>
      </w:tr>
      <w:tr w:rsidR="00A001B0" w:rsidRPr="00A001B0" w14:paraId="168917D8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061538CB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77306469" w14:textId="77777777" w:rsidR="00625C54" w:rsidRPr="00D326DC" w:rsidRDefault="00625C54" w:rsidP="00625C5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326DC">
              <w:rPr>
                <w:rFonts w:cs="Times New Roman"/>
                <w:szCs w:val="24"/>
              </w:rPr>
              <w:t xml:space="preserve">Фильтрование приготовленного раствора </w:t>
            </w:r>
          </w:p>
        </w:tc>
      </w:tr>
      <w:tr w:rsidR="00A001B0" w:rsidRPr="00A001B0" w14:paraId="3910D382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24646B26" w14:textId="77777777" w:rsidR="004E0FEE" w:rsidRPr="00A001B0" w:rsidRDefault="004E0FEE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3B6F54B1" w14:textId="77777777" w:rsidR="004E0FEE" w:rsidRPr="00D326DC" w:rsidRDefault="004E0FEE" w:rsidP="00625C5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326DC">
              <w:rPr>
                <w:rFonts w:cs="Times New Roman"/>
              </w:rPr>
              <w:t xml:space="preserve">Оценка </w:t>
            </w:r>
            <w:r w:rsidR="00E864DE" w:rsidRPr="00D326DC">
              <w:rPr>
                <w:rFonts w:cs="Times New Roman"/>
              </w:rPr>
              <w:t>условий окружающей среды при приготовлении растворов</w:t>
            </w:r>
          </w:p>
        </w:tc>
      </w:tr>
      <w:tr w:rsidR="00A001B0" w:rsidRPr="00A001B0" w14:paraId="033C434B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558EE776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66526D69" w14:textId="77777777" w:rsidR="00625C54" w:rsidRPr="00D326DC" w:rsidRDefault="00625C54" w:rsidP="00625C5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326DC">
              <w:rPr>
                <w:rFonts w:cs="Times New Roman"/>
                <w:szCs w:val="24"/>
              </w:rPr>
              <w:t xml:space="preserve">Оформление этикеток с указанием даты приготовления раствора </w:t>
            </w:r>
            <w:bookmarkStart w:id="15" w:name="_Hlk105427394"/>
            <w:r w:rsidRPr="00D326DC">
              <w:rPr>
                <w:rFonts w:cs="Times New Roman"/>
                <w:szCs w:val="24"/>
              </w:rPr>
              <w:t>и</w:t>
            </w:r>
            <w:r w:rsidR="00A90538" w:rsidRPr="00D326DC">
              <w:rPr>
                <w:rFonts w:cs="Times New Roman"/>
                <w:szCs w:val="24"/>
              </w:rPr>
              <w:t> </w:t>
            </w:r>
            <w:r w:rsidRPr="00D326DC">
              <w:rPr>
                <w:rFonts w:cs="Times New Roman"/>
                <w:szCs w:val="24"/>
              </w:rPr>
              <w:t>срока его годности</w:t>
            </w:r>
            <w:bookmarkEnd w:id="15"/>
          </w:p>
        </w:tc>
      </w:tr>
      <w:tr w:rsidR="00A001B0" w:rsidRPr="00A001B0" w14:paraId="728C0479" w14:textId="77777777" w:rsidTr="00A923FF">
        <w:trPr>
          <w:trHeight w:val="20"/>
          <w:jc w:val="center"/>
        </w:trPr>
        <w:tc>
          <w:tcPr>
            <w:tcW w:w="1122" w:type="pct"/>
            <w:vMerge w:val="restart"/>
          </w:tcPr>
          <w:p w14:paraId="39EE482C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78" w:type="pct"/>
          </w:tcPr>
          <w:p w14:paraId="0553951C" w14:textId="77777777" w:rsidR="00625C54" w:rsidRPr="00D326DC" w:rsidRDefault="00625C54" w:rsidP="00625C5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326DC">
              <w:rPr>
                <w:rFonts w:cs="Times New Roman"/>
              </w:rPr>
              <w:t xml:space="preserve">Готовить моющие средства и растворы для мытья лабораторной посуды и тары </w:t>
            </w:r>
            <w:r w:rsidRPr="00D326DC">
              <w:rPr>
                <w:rFonts w:cs="Times New Roman"/>
                <w:spacing w:val="-2"/>
                <w:szCs w:val="24"/>
              </w:rPr>
              <w:t xml:space="preserve">для розлива </w:t>
            </w:r>
            <w:r w:rsidRPr="00D326DC">
              <w:rPr>
                <w:rFonts w:cs="Times New Roman"/>
              </w:rPr>
              <w:t>химических</w:t>
            </w:r>
            <w:r w:rsidRPr="00D326DC">
              <w:rPr>
                <w:rFonts w:cs="Times New Roman"/>
                <w:spacing w:val="-2"/>
                <w:szCs w:val="24"/>
              </w:rPr>
              <w:t xml:space="preserve"> реактивов</w:t>
            </w:r>
          </w:p>
        </w:tc>
      </w:tr>
      <w:tr w:rsidR="00A001B0" w:rsidRPr="00A001B0" w14:paraId="5B4AD6D5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009483BB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5C8E5474" w14:textId="77777777" w:rsidR="00625C54" w:rsidRPr="00D326DC" w:rsidRDefault="00625C54" w:rsidP="00625C5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326DC">
              <w:rPr>
                <w:rFonts w:cs="Times New Roman"/>
                <w:szCs w:val="24"/>
              </w:rPr>
              <w:t xml:space="preserve">Подбирать, мыть, сушить лабораторную посуду для приготовления растворов и </w:t>
            </w:r>
            <w:r w:rsidRPr="00D326DC">
              <w:rPr>
                <w:rFonts w:cs="Times New Roman"/>
                <w:spacing w:val="-2"/>
                <w:szCs w:val="24"/>
              </w:rPr>
              <w:t xml:space="preserve">тару для розлива </w:t>
            </w:r>
            <w:r w:rsidRPr="00D326DC">
              <w:rPr>
                <w:rFonts w:cs="Times New Roman"/>
              </w:rPr>
              <w:t xml:space="preserve">химических </w:t>
            </w:r>
            <w:r w:rsidRPr="00D326DC">
              <w:rPr>
                <w:rFonts w:cs="Times New Roman"/>
                <w:spacing w:val="-2"/>
                <w:szCs w:val="24"/>
              </w:rPr>
              <w:t>реактивов</w:t>
            </w:r>
          </w:p>
        </w:tc>
      </w:tr>
      <w:tr w:rsidR="00A001B0" w:rsidRPr="00A001B0" w14:paraId="5A80EA9E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612095E0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3A228CD0" w14:textId="77777777" w:rsidR="00625C54" w:rsidRPr="00D326DC" w:rsidRDefault="00D4440A" w:rsidP="00625C5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326DC">
              <w:rPr>
                <w:rFonts w:cs="Times New Roman"/>
              </w:rPr>
              <w:t>Подбирать химические реактивы необходимой чистоты для приготовления раствора и работать с ними</w:t>
            </w:r>
          </w:p>
        </w:tc>
      </w:tr>
      <w:tr w:rsidR="00A001B0" w:rsidRPr="00A001B0" w14:paraId="7C59A38C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1EB58E2F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361C724C" w14:textId="780421E1" w:rsidR="00625C54" w:rsidRPr="00D326DC" w:rsidRDefault="00625C54" w:rsidP="00625C5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326DC">
              <w:rPr>
                <w:rFonts w:cs="Times New Roman"/>
                <w:szCs w:val="24"/>
              </w:rPr>
              <w:t>Производить подготовку подносов и обреш</w:t>
            </w:r>
            <w:r w:rsidR="003811C6" w:rsidRPr="00D326DC">
              <w:rPr>
                <w:rFonts w:cs="Times New Roman"/>
                <w:szCs w:val="24"/>
              </w:rPr>
              <w:t>е</w:t>
            </w:r>
            <w:r w:rsidRPr="00D326DC">
              <w:rPr>
                <w:rFonts w:cs="Times New Roman"/>
                <w:szCs w:val="24"/>
              </w:rPr>
              <w:t>ток</w:t>
            </w:r>
          </w:p>
        </w:tc>
      </w:tr>
      <w:tr w:rsidR="00A001B0" w:rsidRPr="00A001B0" w14:paraId="0B0DCE0C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15E43F2D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70586B00" w14:textId="77777777" w:rsidR="00625C54" w:rsidRPr="00D326DC" w:rsidRDefault="00625C54" w:rsidP="00625C5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326DC">
              <w:rPr>
                <w:rFonts w:cs="Times New Roman"/>
                <w:szCs w:val="24"/>
              </w:rPr>
              <w:t xml:space="preserve">Переливать приготовленный </w:t>
            </w:r>
            <w:r w:rsidRPr="00D326DC">
              <w:rPr>
                <w:rFonts w:cs="Times New Roman"/>
              </w:rPr>
              <w:t xml:space="preserve">химический </w:t>
            </w:r>
            <w:r w:rsidRPr="00D326DC">
              <w:rPr>
                <w:rFonts w:cs="Times New Roman"/>
                <w:szCs w:val="24"/>
              </w:rPr>
              <w:t>реактив в необходимую тару</w:t>
            </w:r>
          </w:p>
        </w:tc>
      </w:tr>
      <w:tr w:rsidR="00A001B0" w:rsidRPr="00A001B0" w14:paraId="34F84CF7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2BA65D54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2857377C" w14:textId="51614E20" w:rsidR="00625C54" w:rsidRPr="00D326DC" w:rsidRDefault="00625C54" w:rsidP="00625C5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326DC">
              <w:rPr>
                <w:rFonts w:cs="Times New Roman"/>
                <w:szCs w:val="24"/>
              </w:rPr>
              <w:t>Переносить химические реактивы на подносах и в обреш</w:t>
            </w:r>
            <w:r w:rsidR="003811C6" w:rsidRPr="00D326DC">
              <w:rPr>
                <w:rFonts w:cs="Times New Roman"/>
                <w:szCs w:val="24"/>
              </w:rPr>
              <w:t>е</w:t>
            </w:r>
            <w:r w:rsidRPr="00D326DC">
              <w:rPr>
                <w:rFonts w:cs="Times New Roman"/>
                <w:szCs w:val="24"/>
              </w:rPr>
              <w:t>тках</w:t>
            </w:r>
          </w:p>
        </w:tc>
      </w:tr>
      <w:tr w:rsidR="00A001B0" w:rsidRPr="00A001B0" w14:paraId="62C8B6C4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34AD6D0F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7C3D9D4E" w14:textId="77777777" w:rsidR="00625C54" w:rsidRPr="00D326DC" w:rsidRDefault="00625C54" w:rsidP="00625C54">
            <w:pPr>
              <w:suppressAutoHyphens/>
              <w:jc w:val="both"/>
              <w:rPr>
                <w:rFonts w:cs="Times New Roman"/>
              </w:rPr>
            </w:pPr>
            <w:r w:rsidRPr="00D326DC">
              <w:rPr>
                <w:rFonts w:cs="Times New Roman"/>
                <w:szCs w:val="24"/>
              </w:rPr>
              <w:t xml:space="preserve">Отбирать, взвешивать, растворять, просушивать, промывать навески </w:t>
            </w:r>
            <w:r w:rsidRPr="00D326DC">
              <w:rPr>
                <w:rFonts w:cs="Times New Roman"/>
              </w:rPr>
              <w:t xml:space="preserve">химических </w:t>
            </w:r>
            <w:r w:rsidRPr="00D326DC">
              <w:rPr>
                <w:rFonts w:cs="Times New Roman"/>
                <w:szCs w:val="24"/>
              </w:rPr>
              <w:t>реактивов</w:t>
            </w:r>
          </w:p>
        </w:tc>
      </w:tr>
      <w:tr w:rsidR="00A001B0" w:rsidRPr="00A001B0" w14:paraId="5C4FE793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491859BD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46378E03" w14:textId="77777777" w:rsidR="00625C54" w:rsidRPr="00D326DC" w:rsidRDefault="00625C54" w:rsidP="00625C5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326DC">
              <w:rPr>
                <w:rFonts w:cs="Times New Roman"/>
                <w:szCs w:val="24"/>
              </w:rPr>
              <w:t xml:space="preserve">Пользоваться техникой для проведения расчетов навесок, объемов </w:t>
            </w:r>
            <w:r w:rsidRPr="00D326DC">
              <w:rPr>
                <w:rFonts w:cs="Times New Roman"/>
              </w:rPr>
              <w:t xml:space="preserve">химических </w:t>
            </w:r>
            <w:r w:rsidRPr="00D326DC">
              <w:rPr>
                <w:rFonts w:cs="Times New Roman"/>
                <w:szCs w:val="24"/>
              </w:rPr>
              <w:t>реактивов</w:t>
            </w:r>
          </w:p>
        </w:tc>
      </w:tr>
      <w:tr w:rsidR="00A001B0" w:rsidRPr="00A001B0" w14:paraId="0BAC06D3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0073CE1E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75B714F6" w14:textId="77777777" w:rsidR="00625C54" w:rsidRPr="00D326DC" w:rsidRDefault="00625C54" w:rsidP="00625C5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326DC">
              <w:rPr>
                <w:rFonts w:cs="Times New Roman"/>
                <w:szCs w:val="24"/>
              </w:rPr>
              <w:t>Работать с буферными растворами</w:t>
            </w:r>
          </w:p>
        </w:tc>
      </w:tr>
      <w:tr w:rsidR="00A001B0" w:rsidRPr="00A001B0" w14:paraId="4B09CE3A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618E896B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343AB3A0" w14:textId="77777777" w:rsidR="00625C54" w:rsidRPr="00D326DC" w:rsidRDefault="00625C54" w:rsidP="00625C54">
            <w:pPr>
              <w:suppressAutoHyphens/>
              <w:jc w:val="both"/>
              <w:rPr>
                <w:rFonts w:cs="Times New Roman"/>
              </w:rPr>
            </w:pPr>
            <w:r w:rsidRPr="00D326DC">
              <w:rPr>
                <w:rFonts w:cs="Times New Roman"/>
                <w:szCs w:val="24"/>
              </w:rPr>
              <w:t>Готовить растворы кислот, щелочей, солей, индикаторов и других веществ без установки точной концентрации</w:t>
            </w:r>
          </w:p>
        </w:tc>
      </w:tr>
      <w:tr w:rsidR="00A001B0" w:rsidRPr="00A001B0" w14:paraId="5D5737F4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52395D63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7DC08264" w14:textId="77777777" w:rsidR="00625C54" w:rsidRPr="00D326DC" w:rsidRDefault="00625C54" w:rsidP="00625C54">
            <w:pPr>
              <w:suppressAutoHyphens/>
              <w:jc w:val="both"/>
              <w:rPr>
                <w:rFonts w:cs="Times New Roman"/>
              </w:rPr>
            </w:pPr>
            <w:r w:rsidRPr="00D326DC">
              <w:rPr>
                <w:rFonts w:cs="Times New Roman"/>
                <w:szCs w:val="24"/>
              </w:rPr>
              <w:t>Определять концентрации растворов без установки точной концентрации</w:t>
            </w:r>
          </w:p>
        </w:tc>
      </w:tr>
      <w:tr w:rsidR="00A001B0" w:rsidRPr="00A001B0" w14:paraId="38CA540A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760A6EC5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09486153" w14:textId="77777777" w:rsidR="00625C54" w:rsidRPr="00D326DC" w:rsidRDefault="00625C54" w:rsidP="00625C54">
            <w:pPr>
              <w:suppressAutoHyphens/>
              <w:jc w:val="both"/>
              <w:rPr>
                <w:rFonts w:cs="Times New Roman"/>
              </w:rPr>
            </w:pPr>
            <w:r w:rsidRPr="00D326DC">
              <w:rPr>
                <w:rFonts w:cs="Times New Roman"/>
              </w:rPr>
              <w:t xml:space="preserve">Работать с лабораторными весами, электронагревательными и другими приборами, используемыми при приготовлении простых растворов </w:t>
            </w:r>
          </w:p>
        </w:tc>
      </w:tr>
      <w:tr w:rsidR="00A001B0" w:rsidRPr="00A001B0" w14:paraId="143D44AF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4506E7E3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34FACAA7" w14:textId="77777777" w:rsidR="00625C54" w:rsidRPr="00D326DC" w:rsidRDefault="00625C54" w:rsidP="00625C54">
            <w:pPr>
              <w:jc w:val="both"/>
              <w:rPr>
                <w:rFonts w:cs="Times New Roman"/>
              </w:rPr>
            </w:pPr>
            <w:r w:rsidRPr="00D326DC">
              <w:rPr>
                <w:rFonts w:cs="Times New Roman"/>
              </w:rPr>
              <w:t>Пользоваться низко- и высокотемпературной электропечью</w:t>
            </w:r>
          </w:p>
        </w:tc>
      </w:tr>
      <w:tr w:rsidR="00A001B0" w:rsidRPr="00A001B0" w14:paraId="60202E05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0D80A327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1AFFBDC7" w14:textId="77777777" w:rsidR="00625C54" w:rsidRPr="00A001B0" w:rsidRDefault="00625C54" w:rsidP="00625C5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Подбирать, промывать, высушивать, доводить до постоянной массы бумажные фильтры и фильтровальную бумагу</w:t>
            </w:r>
          </w:p>
        </w:tc>
      </w:tr>
      <w:tr w:rsidR="00A001B0" w:rsidRPr="00A001B0" w14:paraId="02BBEB6D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4D924E88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00DB93A6" w14:textId="77777777" w:rsidR="00625C54" w:rsidRPr="00A001B0" w:rsidRDefault="00625C54" w:rsidP="00625C5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Собирать фильтровальную установку</w:t>
            </w:r>
          </w:p>
        </w:tc>
      </w:tr>
      <w:tr w:rsidR="00A001B0" w:rsidRPr="00A001B0" w14:paraId="303A4D33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7E4356D6" w14:textId="77777777" w:rsidR="00625C54" w:rsidRPr="00A001B0" w:rsidRDefault="00625C54" w:rsidP="00625C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78675BD1" w14:textId="77777777" w:rsidR="00625C54" w:rsidRPr="00A001B0" w:rsidRDefault="00625C54" w:rsidP="00625C5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Переливать (переносить) приготовленный раствор (фильтрат) в</w:t>
            </w:r>
            <w:r w:rsidR="00A90538" w:rsidRPr="00A001B0">
              <w:rPr>
                <w:rFonts w:cs="Times New Roman"/>
                <w:szCs w:val="24"/>
              </w:rPr>
              <w:t> </w:t>
            </w:r>
            <w:r w:rsidRPr="00A001B0">
              <w:rPr>
                <w:rFonts w:cs="Times New Roman"/>
                <w:szCs w:val="24"/>
              </w:rPr>
              <w:t>необходимую тару</w:t>
            </w:r>
          </w:p>
        </w:tc>
      </w:tr>
      <w:tr w:rsidR="00A001B0" w:rsidRPr="00A001B0" w14:paraId="7E60FD32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47B06323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54D805BD" w14:textId="77777777" w:rsidR="000A4918" w:rsidRPr="00A001B0" w:rsidRDefault="008E3E3C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Оценивать возможность проведения </w:t>
            </w:r>
            <w:r w:rsidR="00E860F9" w:rsidRPr="00A001B0">
              <w:rPr>
                <w:rFonts w:cs="Times New Roman"/>
                <w:szCs w:val="24"/>
              </w:rPr>
              <w:t>анализов (испытаний)</w:t>
            </w:r>
            <w:r w:rsidRPr="00A001B0">
              <w:rPr>
                <w:rFonts w:cs="Times New Roman"/>
              </w:rPr>
              <w:t xml:space="preserve"> при наличии требований к помещениям и условиям окружающей среды</w:t>
            </w:r>
          </w:p>
        </w:tc>
      </w:tr>
      <w:tr w:rsidR="00A001B0" w:rsidRPr="00A001B0" w14:paraId="7772AE07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69DE69B0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14896EF7" w14:textId="77777777" w:rsidR="000A4918" w:rsidRPr="00A001B0" w:rsidRDefault="004E4205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Работать с приборами контроля </w:t>
            </w:r>
            <w:r w:rsidR="00E864DE" w:rsidRPr="00A001B0">
              <w:rPr>
                <w:rFonts w:cs="Times New Roman"/>
              </w:rPr>
              <w:t>условий окружающей среды</w:t>
            </w:r>
          </w:p>
        </w:tc>
      </w:tr>
      <w:tr w:rsidR="00A001B0" w:rsidRPr="00A001B0" w14:paraId="25B557BD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058B3A82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4950395C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Подготавливать этикетки для тары под растворы и </w:t>
            </w:r>
            <w:r w:rsidRPr="00A001B0">
              <w:rPr>
                <w:rFonts w:cs="Times New Roman"/>
              </w:rPr>
              <w:t>химические</w:t>
            </w:r>
            <w:r w:rsidRPr="00A001B0">
              <w:rPr>
                <w:rFonts w:cs="Times New Roman"/>
                <w:szCs w:val="24"/>
              </w:rPr>
              <w:t xml:space="preserve"> реактивы</w:t>
            </w:r>
          </w:p>
        </w:tc>
      </w:tr>
      <w:tr w:rsidR="00A001B0" w:rsidRPr="00A001B0" w14:paraId="0BCF1B7E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38F3B4EB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78706B3E" w14:textId="77777777" w:rsidR="000A4918" w:rsidRPr="00A001B0" w:rsidRDefault="007410D4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Применять средства индивидуальной защиты и первичные средства пожаротушения</w:t>
            </w:r>
          </w:p>
        </w:tc>
      </w:tr>
      <w:tr w:rsidR="00A001B0" w:rsidRPr="00A001B0" w14:paraId="01C33F9A" w14:textId="77777777" w:rsidTr="00A923FF">
        <w:trPr>
          <w:trHeight w:val="20"/>
          <w:jc w:val="center"/>
        </w:trPr>
        <w:tc>
          <w:tcPr>
            <w:tcW w:w="1122" w:type="pct"/>
            <w:vMerge w:val="restart"/>
          </w:tcPr>
          <w:p w14:paraId="235E6EE4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78" w:type="pct"/>
          </w:tcPr>
          <w:p w14:paraId="78D0EA8E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Основы общей и аналитической химии</w:t>
            </w:r>
          </w:p>
        </w:tc>
      </w:tr>
      <w:tr w:rsidR="00A001B0" w:rsidRPr="00A001B0" w14:paraId="67DD61DC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3A6BADB8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4FF43D38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Общая техника лабораторных работ</w:t>
            </w:r>
          </w:p>
        </w:tc>
      </w:tr>
      <w:tr w:rsidR="00A001B0" w:rsidRPr="00A001B0" w14:paraId="2BAFB920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330030EE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2961E58A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Техника ручного титрования</w:t>
            </w:r>
          </w:p>
        </w:tc>
      </w:tr>
      <w:tr w:rsidR="00A001B0" w:rsidRPr="00A001B0" w14:paraId="20F200DF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0F5DB9E0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19B07129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Способы приготовления моющих растворов, смесей </w:t>
            </w:r>
            <w:r w:rsidRPr="00A001B0">
              <w:rPr>
                <w:rFonts w:cs="Times New Roman"/>
              </w:rPr>
              <w:t>для мытья лабораторной посуды и тары для розлива химических реактивов</w:t>
            </w:r>
          </w:p>
        </w:tc>
      </w:tr>
      <w:tr w:rsidR="00A001B0" w:rsidRPr="00A001B0" w14:paraId="31CCE8DF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7F182FB8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5DEB9556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Правила подготовки и мытья лабораторной посуды</w:t>
            </w:r>
          </w:p>
        </w:tc>
      </w:tr>
      <w:tr w:rsidR="00A001B0" w:rsidRPr="00A001B0" w14:paraId="3EEA1736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1D0E8AAE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51EAFC9E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Свойства применяемых химических реактивов, требования к ним, характерные цвета индикаторов</w:t>
            </w:r>
          </w:p>
        </w:tc>
      </w:tr>
      <w:tr w:rsidR="00A001B0" w:rsidRPr="00A001B0" w14:paraId="55DADE8A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358935FB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6BE89CF9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Назначение и правила эксплуатации лабораторных установок и средств измерений</w:t>
            </w:r>
          </w:p>
        </w:tc>
      </w:tr>
      <w:tr w:rsidR="00A001B0" w:rsidRPr="00A001B0" w14:paraId="0493AB49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48982521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0FD54A65" w14:textId="7DA07493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Правила работы </w:t>
            </w:r>
            <w:r w:rsidR="0097055A" w:rsidRPr="00A001B0">
              <w:rPr>
                <w:rFonts w:cs="Times New Roman"/>
              </w:rPr>
              <w:t xml:space="preserve">с </w:t>
            </w:r>
            <w:r w:rsidRPr="00A001B0">
              <w:rPr>
                <w:rFonts w:cs="Times New Roman"/>
              </w:rPr>
              <w:t>рН-метрами, кондуктометрами</w:t>
            </w:r>
          </w:p>
        </w:tc>
      </w:tr>
      <w:tr w:rsidR="00A001B0" w:rsidRPr="00A001B0" w14:paraId="6D1C8990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301EB18A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248DC072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Техника лабораторных работ с применением лабораторной посуды</w:t>
            </w:r>
          </w:p>
        </w:tc>
      </w:tr>
      <w:tr w:rsidR="00A001B0" w:rsidRPr="00A001B0" w14:paraId="644BB9D2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7AD64355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08E214FC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Правила работы при переливании и переносе жидких химических реактивов</w:t>
            </w:r>
          </w:p>
        </w:tc>
      </w:tr>
      <w:tr w:rsidR="00A001B0" w:rsidRPr="00A001B0" w14:paraId="2EF18F79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4824A8EC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41713456" w14:textId="44CE0A39" w:rsidR="000A4918" w:rsidRPr="00D326DC" w:rsidRDefault="004775CA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326DC">
              <w:rPr>
                <w:rFonts w:cs="Times New Roman"/>
                <w:szCs w:val="24"/>
              </w:rPr>
              <w:t>Требования</w:t>
            </w:r>
            <w:r w:rsidR="00B564A3" w:rsidRPr="00D326DC">
              <w:rPr>
                <w:rFonts w:cs="Times New Roman"/>
                <w:szCs w:val="24"/>
              </w:rPr>
              <w:t xml:space="preserve"> нормативных правовых актов и положения документов по стандартизации и иных </w:t>
            </w:r>
            <w:r w:rsidR="000A4918" w:rsidRPr="00D326DC">
              <w:rPr>
                <w:rFonts w:cs="Times New Roman"/>
                <w:szCs w:val="24"/>
              </w:rPr>
              <w:t>документ</w:t>
            </w:r>
            <w:r w:rsidR="00B564A3" w:rsidRPr="00D326DC">
              <w:rPr>
                <w:rFonts w:cs="Times New Roman"/>
                <w:szCs w:val="24"/>
              </w:rPr>
              <w:t>ов</w:t>
            </w:r>
            <w:r w:rsidR="000A4918" w:rsidRPr="00D326DC">
              <w:rPr>
                <w:rFonts w:cs="Times New Roman"/>
                <w:szCs w:val="24"/>
              </w:rPr>
              <w:t xml:space="preserve">, </w:t>
            </w:r>
            <w:r w:rsidR="00B564A3" w:rsidRPr="00D326DC">
              <w:rPr>
                <w:rFonts w:cs="Times New Roman"/>
                <w:szCs w:val="24"/>
              </w:rPr>
              <w:t xml:space="preserve">устанавливающих правила (порядок) приготовления </w:t>
            </w:r>
            <w:r w:rsidR="000A4918" w:rsidRPr="00D326DC">
              <w:rPr>
                <w:rFonts w:cs="Times New Roman"/>
                <w:szCs w:val="24"/>
              </w:rPr>
              <w:t>растворов</w:t>
            </w:r>
          </w:p>
        </w:tc>
      </w:tr>
      <w:tr w:rsidR="00A001B0" w:rsidRPr="00A001B0" w14:paraId="3FFF295C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0419F2B2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7280530E" w14:textId="77777777" w:rsidR="000A4918" w:rsidRPr="00D326DC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326DC">
              <w:rPr>
                <w:rFonts w:cs="Times New Roman"/>
              </w:rPr>
              <w:t>Способы определения концентрации растворов</w:t>
            </w:r>
          </w:p>
        </w:tc>
      </w:tr>
      <w:tr w:rsidR="00A001B0" w:rsidRPr="00A001B0" w14:paraId="726FD8E3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3AE29034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20C2F64E" w14:textId="77777777" w:rsidR="000A4918" w:rsidRPr="00D326DC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326DC">
              <w:rPr>
                <w:rFonts w:cs="Times New Roman"/>
              </w:rPr>
              <w:t xml:space="preserve">Правила работы с лабораторными весами, электронагревательными и другими </w:t>
            </w:r>
            <w:r w:rsidRPr="00D326DC">
              <w:rPr>
                <w:rFonts w:cs="Times New Roman"/>
                <w:szCs w:val="24"/>
              </w:rPr>
              <w:t xml:space="preserve">приборами, используемыми при приготовлении </w:t>
            </w:r>
            <w:r w:rsidRPr="00D326DC">
              <w:rPr>
                <w:rFonts w:cs="Times New Roman"/>
              </w:rPr>
              <w:t>простых растворов</w:t>
            </w:r>
          </w:p>
        </w:tc>
      </w:tr>
      <w:tr w:rsidR="00A001B0" w:rsidRPr="00A001B0" w14:paraId="580CC2DB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47E07267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0891AFAA" w14:textId="77777777" w:rsidR="000A4918" w:rsidRPr="00D326DC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326DC">
              <w:rPr>
                <w:rFonts w:cs="Times New Roman"/>
                <w:szCs w:val="24"/>
              </w:rPr>
              <w:t>Процессы растворения и фильтрации</w:t>
            </w:r>
          </w:p>
        </w:tc>
      </w:tr>
      <w:tr w:rsidR="00A001B0" w:rsidRPr="00A001B0" w14:paraId="397ED3DF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7C9C2AF0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0E284229" w14:textId="6E39F18B" w:rsidR="00B431F7" w:rsidRPr="00D326DC" w:rsidRDefault="00FB7E53" w:rsidP="00B431F7">
            <w:pPr>
              <w:suppressAutoHyphens/>
              <w:jc w:val="both"/>
              <w:rPr>
                <w:rFonts w:cs="Times New Roman"/>
              </w:rPr>
            </w:pPr>
            <w:r w:rsidRPr="00D326DC">
              <w:rPr>
                <w:rFonts w:cs="Times New Roman"/>
              </w:rPr>
              <w:t>Т</w:t>
            </w:r>
            <w:r w:rsidR="00B431F7" w:rsidRPr="00D326DC">
              <w:rPr>
                <w:rFonts w:cs="Times New Roman"/>
              </w:rPr>
              <w:t xml:space="preserve">ребования к состоянию </w:t>
            </w:r>
            <w:r w:rsidR="00E864DE" w:rsidRPr="00D326DC">
              <w:rPr>
                <w:rFonts w:cs="Times New Roman"/>
              </w:rPr>
              <w:t>условий окружающей среды при приготовлении растворов</w:t>
            </w:r>
          </w:p>
        </w:tc>
      </w:tr>
      <w:tr w:rsidR="00A001B0" w:rsidRPr="00A001B0" w14:paraId="2444D383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5192D599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09192248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Устройство, принцип действия и правила применения приборов и приспособлений, применяемых при контроле </w:t>
            </w:r>
            <w:r w:rsidR="00E864DE" w:rsidRPr="00A001B0">
              <w:rPr>
                <w:rFonts w:cs="Times New Roman"/>
              </w:rPr>
              <w:t>условий окружающей среды при приготовлении растворов</w:t>
            </w:r>
          </w:p>
        </w:tc>
      </w:tr>
      <w:tr w:rsidR="00A001B0" w:rsidRPr="00A001B0" w14:paraId="711CC6C2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7F731AA2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7DD1B514" w14:textId="05E8C576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Требования</w:t>
            </w:r>
            <w:r w:rsidR="00FB7E53" w:rsidRPr="00A001B0">
              <w:rPr>
                <w:rFonts w:cs="Times New Roman"/>
                <w:szCs w:val="24"/>
              </w:rPr>
              <w:t xml:space="preserve"> </w:t>
            </w:r>
            <w:r w:rsidRPr="00A001B0">
              <w:rPr>
                <w:rFonts w:cs="Times New Roman"/>
                <w:szCs w:val="24"/>
              </w:rPr>
              <w:t>документов системы менеджмента качества в части, соответствующей трудовым функциям</w:t>
            </w:r>
          </w:p>
        </w:tc>
      </w:tr>
      <w:tr w:rsidR="00A001B0" w:rsidRPr="00A001B0" w14:paraId="485658D0" w14:textId="77777777" w:rsidTr="00A923FF">
        <w:trPr>
          <w:trHeight w:val="20"/>
          <w:jc w:val="center"/>
        </w:trPr>
        <w:tc>
          <w:tcPr>
            <w:tcW w:w="1122" w:type="pct"/>
            <w:vMerge/>
          </w:tcPr>
          <w:p w14:paraId="78020279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78" w:type="pct"/>
          </w:tcPr>
          <w:p w14:paraId="0025E1DC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Требования охраны труда, промышленной, пожарной, экологической и радиационной безопасности</w:t>
            </w:r>
          </w:p>
        </w:tc>
      </w:tr>
      <w:tr w:rsidR="00A923FF" w:rsidRPr="00A001B0" w14:paraId="69A5B296" w14:textId="77777777" w:rsidTr="00A923FF">
        <w:trPr>
          <w:trHeight w:val="20"/>
          <w:jc w:val="center"/>
        </w:trPr>
        <w:tc>
          <w:tcPr>
            <w:tcW w:w="1122" w:type="pct"/>
          </w:tcPr>
          <w:p w14:paraId="3399FDA1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78" w:type="pct"/>
          </w:tcPr>
          <w:p w14:paraId="35A3D817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14C1023B" w14:textId="77777777" w:rsidR="005B7F77" w:rsidRPr="00A001B0" w:rsidRDefault="005B7F77" w:rsidP="000C03B8">
      <w:pPr>
        <w:rPr>
          <w:rFonts w:cs="Times New Roman"/>
          <w:b/>
        </w:rPr>
      </w:pPr>
    </w:p>
    <w:p w14:paraId="4B7F4DD3" w14:textId="77777777" w:rsidR="000C03B8" w:rsidRPr="00A001B0" w:rsidRDefault="000C03B8" w:rsidP="000C03B8">
      <w:pPr>
        <w:rPr>
          <w:rFonts w:cs="Times New Roman"/>
          <w:b/>
        </w:rPr>
      </w:pPr>
      <w:r w:rsidRPr="00A001B0">
        <w:rPr>
          <w:rFonts w:cs="Times New Roman"/>
          <w:b/>
        </w:rPr>
        <w:t>3.1.4. Трудовая функция</w:t>
      </w:r>
    </w:p>
    <w:p w14:paraId="6DD980ED" w14:textId="77777777" w:rsidR="00F9090C" w:rsidRPr="00A001B0" w:rsidRDefault="00F9090C" w:rsidP="000C03B8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93"/>
        <w:gridCol w:w="5135"/>
        <w:gridCol w:w="555"/>
        <w:gridCol w:w="971"/>
        <w:gridCol w:w="1473"/>
        <w:gridCol w:w="573"/>
      </w:tblGrid>
      <w:tr w:rsidR="00A923FF" w:rsidRPr="00A001B0" w14:paraId="3F488F33" w14:textId="77777777" w:rsidTr="00D326DC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4C33E5CE" w14:textId="77777777" w:rsidR="000C03B8" w:rsidRPr="00A001B0" w:rsidRDefault="000C03B8" w:rsidP="000C03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03E447" w14:textId="3ABFFB8A" w:rsidR="005142B0" w:rsidRPr="00A001B0" w:rsidRDefault="008C4D49" w:rsidP="000C03B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Определение физико-химических свойств нефти, нефтепродуктов, стабильного газового конденсата в смеси с нефтью ручными методами и с применением простого лабораторного и автоматического оборудования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596CD4" w14:textId="77777777" w:rsidR="000C03B8" w:rsidRPr="00A001B0" w:rsidRDefault="000C03B8" w:rsidP="000C03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B0F6BA" w14:textId="77777777" w:rsidR="000C03B8" w:rsidRPr="00A001B0" w:rsidRDefault="000C03B8" w:rsidP="00A665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A/0</w:t>
            </w:r>
            <w:r w:rsidR="00831D9B" w:rsidRPr="00A001B0">
              <w:rPr>
                <w:rFonts w:cs="Times New Roman"/>
                <w:szCs w:val="24"/>
              </w:rPr>
              <w:t>4</w:t>
            </w:r>
            <w:r w:rsidRPr="00A001B0">
              <w:rPr>
                <w:rFonts w:cs="Times New Roman"/>
                <w:szCs w:val="24"/>
                <w:lang w:val="en-US"/>
              </w:rPr>
              <w:t>.3</w:t>
            </w:r>
          </w:p>
        </w:tc>
        <w:tc>
          <w:tcPr>
            <w:tcW w:w="72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F62533" w14:textId="77777777" w:rsidR="000C03B8" w:rsidRPr="00A001B0" w:rsidRDefault="000C03B8" w:rsidP="00D326D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001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FDD105" w14:textId="77777777" w:rsidR="000C03B8" w:rsidRPr="00A001B0" w:rsidRDefault="000C03B8" w:rsidP="000C03B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14:paraId="5DAA5DF5" w14:textId="77777777" w:rsidR="000C03B8" w:rsidRPr="00A001B0" w:rsidRDefault="000C03B8" w:rsidP="000C03B8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001B0" w:rsidRPr="00A001B0" w14:paraId="56835C8C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097C297D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7B5066C4" w14:textId="77777777" w:rsidR="004E0FEE" w:rsidRPr="00A001B0" w:rsidRDefault="004E0FE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Определение температуры нефти и нефтепродуктов</w:t>
            </w:r>
          </w:p>
        </w:tc>
      </w:tr>
      <w:tr w:rsidR="00A001B0" w:rsidRPr="00A001B0" w14:paraId="3769F4CB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8823DB4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785E9E0" w14:textId="2132C92C" w:rsidR="004E0FEE" w:rsidRPr="00A001B0" w:rsidRDefault="004E0FE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плотности нефти и нефтепродуктов</w:t>
            </w:r>
          </w:p>
        </w:tc>
      </w:tr>
      <w:tr w:rsidR="00A001B0" w:rsidRPr="00A001B0" w14:paraId="0224DA8A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6E0CEFC" w14:textId="77777777" w:rsidR="005B7F77" w:rsidRPr="00A001B0" w:rsidRDefault="005B7F77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717F14" w14:textId="77777777" w:rsidR="005B7F77" w:rsidRPr="00A001B0" w:rsidRDefault="005B7F7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внешнего вида нефтепродуктов</w:t>
            </w:r>
          </w:p>
        </w:tc>
      </w:tr>
      <w:tr w:rsidR="00A001B0" w:rsidRPr="00A001B0" w14:paraId="0E8FFC4B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AE0A36B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EA1E0E" w14:textId="77777777" w:rsidR="004E0FEE" w:rsidRPr="00A001B0" w:rsidRDefault="004E0FE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Определение </w:t>
            </w:r>
            <w:r w:rsidRPr="00A001B0">
              <w:rPr>
                <w:rFonts w:cs="Times New Roman"/>
                <w:szCs w:val="24"/>
              </w:rPr>
              <w:t>коэффициента фильтруемости</w:t>
            </w:r>
            <w:r w:rsidRPr="00A001B0">
              <w:rPr>
                <w:rFonts w:cs="Times New Roman"/>
              </w:rPr>
              <w:t>, кинематической, условной вязкости и расчет динамической вязкости нефти и нефтепродуктов</w:t>
            </w:r>
          </w:p>
        </w:tc>
      </w:tr>
      <w:tr w:rsidR="00A001B0" w:rsidRPr="00A001B0" w14:paraId="6AC6E9D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4CE90CD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395F438" w14:textId="77777777" w:rsidR="004E0FEE" w:rsidRPr="00A001B0" w:rsidRDefault="004E0FE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Определение индукционного периода, давления насыщенных паров </w:t>
            </w:r>
          </w:p>
        </w:tc>
      </w:tr>
      <w:tr w:rsidR="00A001B0" w:rsidRPr="00A001B0" w14:paraId="3DE9534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C05298D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1807A0" w14:textId="77777777" w:rsidR="004E0FEE" w:rsidRPr="00A001B0" w:rsidRDefault="004E0FE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Определение температур помутнения, застывания, кристаллизации, текучести, плавления, размягчения, каплепадения, вспышки в открытом и закрытом тиглях, предельной температуры фильтруемости, критической температуры растворимости, температуры вспенивания</w:t>
            </w:r>
          </w:p>
        </w:tc>
      </w:tr>
      <w:tr w:rsidR="00A001B0" w:rsidRPr="00A001B0" w14:paraId="35012ECB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B2C8F94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78CF0DD" w14:textId="77777777" w:rsidR="004E0FEE" w:rsidRPr="00A001B0" w:rsidRDefault="004E0FE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Определение высоты некоптящего пламени, содержания фактических смол, коксуемости, зольности, содержания микрококса и коксового остатка в нефтепродуктах </w:t>
            </w:r>
          </w:p>
        </w:tc>
      </w:tr>
      <w:tr w:rsidR="00A001B0" w:rsidRPr="00A001B0" w14:paraId="7E73E64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96CF9CA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4B77E45" w14:textId="77777777" w:rsidR="004E0FEE" w:rsidRPr="00A001B0" w:rsidRDefault="004E0FE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Определение фракционного состава, индекса испаряемости</w:t>
            </w:r>
            <w:r w:rsidRPr="00A001B0">
              <w:rPr>
                <w:rFonts w:cs="Times New Roman"/>
              </w:rPr>
              <w:t xml:space="preserve"> нефтепродуктов</w:t>
            </w:r>
          </w:p>
        </w:tc>
      </w:tr>
      <w:tr w:rsidR="00A001B0" w:rsidRPr="00A001B0" w14:paraId="6C60C11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F55D0AA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32DD4D" w14:textId="77777777" w:rsidR="004E0FEE" w:rsidRPr="00A001B0" w:rsidRDefault="004E0FE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Определение процентного содержания влаги в </w:t>
            </w:r>
            <w:r w:rsidR="00A51597" w:rsidRPr="00A001B0">
              <w:rPr>
                <w:rFonts w:cs="Times New Roman"/>
              </w:rPr>
              <w:t>нефти и нефтепродуктах</w:t>
            </w:r>
            <w:r w:rsidRPr="00A001B0">
              <w:rPr>
                <w:rFonts w:cs="Times New Roman"/>
              </w:rPr>
              <w:t xml:space="preserve"> с применением лабораторных весов</w:t>
            </w:r>
          </w:p>
        </w:tc>
      </w:tr>
      <w:tr w:rsidR="00A001B0" w:rsidRPr="00A001B0" w14:paraId="284EE27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6DD7630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0BE4A2" w14:textId="11220F64" w:rsidR="004E0FEE" w:rsidRPr="00A001B0" w:rsidRDefault="004E0FE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Определение содержания воды в нефти, нефтепродуктах и газах</w:t>
            </w:r>
          </w:p>
        </w:tc>
      </w:tr>
      <w:tr w:rsidR="00A001B0" w:rsidRPr="00A001B0" w14:paraId="275529F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5537B65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B1D56B" w14:textId="77777777" w:rsidR="004E0FEE" w:rsidRPr="00A001B0" w:rsidRDefault="004E0FE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Определение массовой концентрации хлористых солей в нефти</w:t>
            </w:r>
          </w:p>
        </w:tc>
      </w:tr>
      <w:tr w:rsidR="00A001B0" w:rsidRPr="00A001B0" w14:paraId="2033F86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9369B48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EEFCA63" w14:textId="77777777" w:rsidR="004E0FEE" w:rsidRPr="00A001B0" w:rsidRDefault="004E0FE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Определение содержания механических примесей в нефти и нефтепродуктах</w:t>
            </w:r>
          </w:p>
        </w:tc>
      </w:tr>
      <w:tr w:rsidR="00A001B0" w:rsidRPr="00A001B0" w14:paraId="1BD64FE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4CD695A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74F64AE" w14:textId="77777777" w:rsidR="004E0FEE" w:rsidRPr="00A001B0" w:rsidRDefault="004E0FE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Определение кислотности и кислотного числа нефтепродуктов </w:t>
            </w:r>
          </w:p>
        </w:tc>
      </w:tr>
      <w:tr w:rsidR="00A001B0" w:rsidRPr="00A001B0" w14:paraId="0AEBB101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7C387CB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3D1F6E" w14:textId="77777777" w:rsidR="004E0FEE" w:rsidRPr="00A001B0" w:rsidRDefault="004E0FEE" w:rsidP="0060174C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Проведение </w:t>
            </w:r>
            <w:r w:rsidR="00E860F9" w:rsidRPr="00A001B0">
              <w:rPr>
                <w:rFonts w:cs="Times New Roman"/>
                <w:szCs w:val="24"/>
              </w:rPr>
              <w:t>анализа (испытаний)</w:t>
            </w:r>
            <w:r w:rsidRPr="00A001B0">
              <w:rPr>
                <w:rFonts w:cs="Times New Roman"/>
              </w:rPr>
              <w:t xml:space="preserve"> нефтепродуктов на коррозионность и взаимодействие с водой</w:t>
            </w:r>
          </w:p>
        </w:tc>
      </w:tr>
      <w:tr w:rsidR="00A001B0" w:rsidRPr="00A001B0" w14:paraId="2EF464E1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EF23887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6F3941" w14:textId="560B0177" w:rsidR="004E0FEE" w:rsidRPr="00A001B0" w:rsidRDefault="004E0FE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водородного показателя</w:t>
            </w:r>
            <w:r w:rsidR="001A33AD" w:rsidRPr="00A001B0">
              <w:rPr>
                <w:rFonts w:cs="Times New Roman"/>
              </w:rPr>
              <w:t xml:space="preserve"> нефти</w:t>
            </w:r>
            <w:r w:rsidR="00FD4B8D" w:rsidRPr="00A001B0">
              <w:rPr>
                <w:rFonts w:cs="Times New Roman"/>
              </w:rPr>
              <w:t xml:space="preserve"> и нефтепродуктов</w:t>
            </w:r>
          </w:p>
        </w:tc>
      </w:tr>
      <w:tr w:rsidR="00A001B0" w:rsidRPr="00A001B0" w14:paraId="4039E40A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0AF98C3" w14:textId="77777777" w:rsidR="001A33AD" w:rsidRPr="00A001B0" w:rsidRDefault="001A33AD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B845EE9" w14:textId="2F5E82E4" w:rsidR="001A33AD" w:rsidRPr="00A001B0" w:rsidRDefault="001A33AD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удельной электропроводности нефтепродукто</w:t>
            </w:r>
            <w:r w:rsidR="001834AC" w:rsidRPr="00A001B0">
              <w:rPr>
                <w:rFonts w:cs="Times New Roman"/>
              </w:rPr>
              <w:t>в</w:t>
            </w:r>
          </w:p>
        </w:tc>
      </w:tr>
      <w:tr w:rsidR="00A001B0" w:rsidRPr="00A001B0" w14:paraId="31BDE5D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0CEE5B9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4FF02E" w14:textId="77777777" w:rsidR="004E0FEE" w:rsidRPr="00A001B0" w:rsidRDefault="004E0FE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Определение пенетрации, растяжимости и </w:t>
            </w:r>
            <w:r w:rsidRPr="00D326DC">
              <w:rPr>
                <w:rFonts w:cs="Times New Roman"/>
              </w:rPr>
              <w:t>других с</w:t>
            </w:r>
            <w:r w:rsidRPr="00A001B0">
              <w:rPr>
                <w:rFonts w:cs="Times New Roman"/>
              </w:rPr>
              <w:t>войств твердых нефтепродуктов</w:t>
            </w:r>
          </w:p>
        </w:tc>
      </w:tr>
      <w:tr w:rsidR="00A001B0" w:rsidRPr="00A001B0" w14:paraId="6CE3B4D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D27F7E5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15DF743" w14:textId="77777777" w:rsidR="004E0FEE" w:rsidRPr="00A001B0" w:rsidRDefault="004E0FE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числа нейтрализации нефтепродуктов и смазочных материалов</w:t>
            </w:r>
          </w:p>
        </w:tc>
      </w:tr>
      <w:tr w:rsidR="00A001B0" w:rsidRPr="00A001B0" w14:paraId="5F0EB20B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69D3401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7E10879" w14:textId="3DE34DAB" w:rsidR="004E0FEE" w:rsidRPr="00A001B0" w:rsidRDefault="004E0FE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Определение испаряемости по </w:t>
            </w:r>
            <w:r w:rsidR="00A001B0" w:rsidRPr="00A001B0">
              <w:rPr>
                <w:rFonts w:cs="Times New Roman"/>
              </w:rPr>
              <w:t>Ноак</w:t>
            </w:r>
            <w:r w:rsidRPr="00A001B0">
              <w:rPr>
                <w:rFonts w:cs="Times New Roman"/>
              </w:rPr>
              <w:t xml:space="preserve">, склонности нефтепродуктов и смазочных материалов к пенообразованию </w:t>
            </w:r>
          </w:p>
        </w:tc>
      </w:tr>
      <w:tr w:rsidR="00A001B0" w:rsidRPr="00A001B0" w14:paraId="16A307F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1D130A7" w14:textId="77777777" w:rsidR="00B71144" w:rsidRPr="00A001B0" w:rsidRDefault="00B71144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1445CA5" w14:textId="77777777" w:rsidR="00B71144" w:rsidRPr="00A001B0" w:rsidRDefault="00B7114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водорастворимых кислот и щелочей</w:t>
            </w:r>
          </w:p>
        </w:tc>
      </w:tr>
      <w:tr w:rsidR="00A001B0" w:rsidRPr="00A001B0" w14:paraId="3886A09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774BF3C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D91EFD" w14:textId="77777777" w:rsidR="004E0FEE" w:rsidRPr="00A001B0" w:rsidRDefault="004E0FE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Оценка </w:t>
            </w:r>
            <w:r w:rsidR="00E864DE" w:rsidRPr="00A001B0">
              <w:rPr>
                <w:rFonts w:cs="Times New Roman"/>
              </w:rPr>
              <w:t xml:space="preserve">условий окружающей среды при </w:t>
            </w:r>
            <w:r w:rsidRPr="00A001B0">
              <w:rPr>
                <w:rFonts w:cs="Times New Roman"/>
              </w:rPr>
              <w:t>проведени</w:t>
            </w:r>
            <w:r w:rsidR="00E864DE" w:rsidRPr="00A001B0">
              <w:rPr>
                <w:rFonts w:cs="Times New Roman"/>
              </w:rPr>
              <w:t>и</w:t>
            </w:r>
            <w:r w:rsidRPr="00A001B0">
              <w:rPr>
                <w:rFonts w:cs="Times New Roman"/>
              </w:rPr>
              <w:t xml:space="preserve"> </w:t>
            </w:r>
            <w:r w:rsidR="00E860F9"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7C4E539C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1FCC4C34" w14:textId="77777777" w:rsidR="009B40D7" w:rsidRPr="00A001B0" w:rsidRDefault="009B40D7" w:rsidP="000C03B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7B941DF6" w14:textId="77777777" w:rsidR="009B40D7" w:rsidRPr="00A001B0" w:rsidRDefault="00C9436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Готовить химические реактивы, растворы кислот, щелочей, солей, индикатор</w:t>
            </w:r>
            <w:r w:rsidR="0040544A" w:rsidRPr="00A001B0">
              <w:rPr>
                <w:rFonts w:cs="Times New Roman"/>
                <w:szCs w:val="24"/>
              </w:rPr>
              <w:t>ы</w:t>
            </w:r>
            <w:r w:rsidR="00164E9A" w:rsidRPr="00A001B0">
              <w:rPr>
                <w:rFonts w:cs="Times New Roman"/>
                <w:szCs w:val="24"/>
              </w:rPr>
              <w:t xml:space="preserve">, </w:t>
            </w:r>
            <w:r w:rsidR="00164E9A" w:rsidRPr="00A001B0">
              <w:rPr>
                <w:rFonts w:cs="Times New Roman"/>
              </w:rPr>
              <w:t xml:space="preserve">необходимые для проведения анализа </w:t>
            </w:r>
            <w:r w:rsidR="00046215" w:rsidRPr="00A001B0">
              <w:rPr>
                <w:rFonts w:cs="Times New Roman"/>
                <w:szCs w:val="24"/>
              </w:rPr>
              <w:t xml:space="preserve">(испытаний) </w:t>
            </w:r>
            <w:r w:rsidR="00164E9A" w:rsidRPr="00A001B0">
              <w:rPr>
                <w:rFonts w:cs="Times New Roman"/>
              </w:rPr>
              <w:t>нефти, нефтепродуктов</w:t>
            </w:r>
            <w:r w:rsidR="00164E9A" w:rsidRPr="00A001B0">
              <w:rPr>
                <w:rFonts w:cs="Times New Roman"/>
                <w:szCs w:val="24"/>
              </w:rPr>
              <w:t>, стабильного газового конденсата в смеси с нефтью</w:t>
            </w:r>
          </w:p>
        </w:tc>
      </w:tr>
      <w:tr w:rsidR="00A001B0" w:rsidRPr="00A001B0" w14:paraId="0051BCCF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3EA8194" w14:textId="77777777" w:rsidR="007E656F" w:rsidRPr="00A001B0" w:rsidRDefault="007E656F" w:rsidP="007E65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79F8FC" w14:textId="77777777" w:rsidR="007E656F" w:rsidRPr="00A001B0" w:rsidRDefault="007E656F" w:rsidP="007E656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кислотами, щелочами и химическими реактивами</w:t>
            </w:r>
          </w:p>
        </w:tc>
      </w:tr>
      <w:tr w:rsidR="00A001B0" w:rsidRPr="00A001B0" w14:paraId="189730FF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AC4FBD5" w14:textId="77777777" w:rsidR="007E656F" w:rsidRPr="00A001B0" w:rsidRDefault="007E656F" w:rsidP="007E65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FE01C8" w14:textId="77777777" w:rsidR="007E656F" w:rsidRPr="00A001B0" w:rsidRDefault="007E656F" w:rsidP="007E65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Настраивать титровальный стенд, устанавливать бюретки на стенд</w:t>
            </w:r>
          </w:p>
        </w:tc>
      </w:tr>
      <w:tr w:rsidR="00A001B0" w:rsidRPr="00A001B0" w14:paraId="49DFA53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B3F6A38" w14:textId="77777777" w:rsidR="007E656F" w:rsidRPr="00A001B0" w:rsidRDefault="007E656F" w:rsidP="007E65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DAE067" w14:textId="77777777" w:rsidR="007E656F" w:rsidRPr="00A001B0" w:rsidRDefault="007E656F" w:rsidP="007E656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Собирать установку вакуумного фильтрования</w:t>
            </w:r>
          </w:p>
        </w:tc>
      </w:tr>
      <w:tr w:rsidR="00A001B0" w:rsidRPr="00A001B0" w14:paraId="6B142EF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3D1E1A2" w14:textId="77777777" w:rsidR="007E656F" w:rsidRPr="00A001B0" w:rsidRDefault="007E656F" w:rsidP="007E65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C9D599" w14:textId="77777777" w:rsidR="00FB5379" w:rsidRPr="00A001B0" w:rsidRDefault="00FB5379" w:rsidP="007E65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Подбирать, промывать, высушивать, доводить до постоянной массы бумажные фильтры и фильтровальную бумагу</w:t>
            </w:r>
          </w:p>
        </w:tc>
      </w:tr>
      <w:tr w:rsidR="00A001B0" w:rsidRPr="00A001B0" w14:paraId="2D1C8739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0599DA9" w14:textId="77777777" w:rsidR="007E656F" w:rsidRPr="00A001B0" w:rsidRDefault="007E656F" w:rsidP="007E65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02023D" w14:textId="77777777" w:rsidR="007E656F" w:rsidRPr="00A001B0" w:rsidRDefault="007E656F" w:rsidP="007E656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Подготавливать пробы </w:t>
            </w:r>
            <w:r w:rsidR="00196802" w:rsidRPr="00A001B0">
              <w:rPr>
                <w:rFonts w:cs="Times New Roman"/>
              </w:rPr>
              <w:t>к проведению анализов</w:t>
            </w:r>
            <w:r w:rsidR="00046215" w:rsidRPr="00A001B0">
              <w:rPr>
                <w:rFonts w:cs="Times New Roman"/>
              </w:rPr>
              <w:t xml:space="preserve"> </w:t>
            </w:r>
            <w:r w:rsidR="00046215" w:rsidRPr="00A001B0">
              <w:rPr>
                <w:rFonts w:cs="Times New Roman"/>
                <w:szCs w:val="24"/>
              </w:rPr>
              <w:t>(испытаний)</w:t>
            </w:r>
          </w:p>
        </w:tc>
      </w:tr>
      <w:tr w:rsidR="00A001B0" w:rsidRPr="00A001B0" w14:paraId="1373D96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A7C6C3E" w14:textId="77777777" w:rsidR="00C40CAB" w:rsidRPr="00A001B0" w:rsidRDefault="00C40CAB" w:rsidP="007E65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251493F" w14:textId="77777777" w:rsidR="00C40CAB" w:rsidRPr="00A001B0" w:rsidRDefault="00C40CAB" w:rsidP="007E656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мерной лабораторной посудой</w:t>
            </w:r>
          </w:p>
        </w:tc>
      </w:tr>
      <w:tr w:rsidR="00A001B0" w:rsidRPr="00A001B0" w14:paraId="497C0464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E67B38F" w14:textId="77777777" w:rsidR="007E656F" w:rsidRPr="00A001B0" w:rsidRDefault="007E656F" w:rsidP="007E65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6053CF" w14:textId="77777777" w:rsidR="007E656F" w:rsidRPr="00A001B0" w:rsidRDefault="007E656F" w:rsidP="007E656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приборами для измерения плотности нефти и нефтепродуктов, приборами для измерения содержания влаги в нефтепродуктах</w:t>
            </w:r>
          </w:p>
        </w:tc>
      </w:tr>
      <w:tr w:rsidR="00A001B0" w:rsidRPr="00A001B0" w14:paraId="5400455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5C14227" w14:textId="77777777" w:rsidR="007E656F" w:rsidRPr="00A001B0" w:rsidRDefault="007E656F" w:rsidP="007E65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2139321" w14:textId="77777777" w:rsidR="007E656F" w:rsidRPr="00A001B0" w:rsidRDefault="007E656F" w:rsidP="007E656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</w:t>
            </w:r>
            <w:r w:rsidRPr="00A001B0">
              <w:rPr>
                <w:rFonts w:cs="Times New Roman"/>
                <w:szCs w:val="24"/>
              </w:rPr>
              <w:t xml:space="preserve"> с </w:t>
            </w:r>
            <w:r w:rsidRPr="00A001B0">
              <w:rPr>
                <w:rFonts w:cs="Times New Roman"/>
              </w:rPr>
              <w:t>аппаратом для измерения давления насыщенных паров, манометром, аппаратом для определения индукционного периода</w:t>
            </w:r>
          </w:p>
        </w:tc>
      </w:tr>
      <w:tr w:rsidR="00A001B0" w:rsidRPr="00A001B0" w14:paraId="25413BD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970C0BF" w14:textId="77777777" w:rsidR="007E656F" w:rsidRPr="00A001B0" w:rsidRDefault="007E656F" w:rsidP="007E65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59F2452" w14:textId="77777777" w:rsidR="007E656F" w:rsidRPr="00A001B0" w:rsidRDefault="007E656F" w:rsidP="007E656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аппаратами для определения высоты некоптящего пламени, содержания фактических смол, коксуемости, зольности, испаряемости</w:t>
            </w:r>
          </w:p>
        </w:tc>
      </w:tr>
      <w:tr w:rsidR="00A001B0" w:rsidRPr="00A001B0" w14:paraId="224DA51A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2A0E5EB" w14:textId="77777777" w:rsidR="007E656F" w:rsidRPr="00A001B0" w:rsidRDefault="007E656F" w:rsidP="007E65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1A1412A" w14:textId="77777777" w:rsidR="007E656F" w:rsidRPr="00A001B0" w:rsidRDefault="007E656F" w:rsidP="007E656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термостатами в различных температурных диапазонах</w:t>
            </w:r>
          </w:p>
        </w:tc>
      </w:tr>
      <w:tr w:rsidR="00A001B0" w:rsidRPr="00A001B0" w14:paraId="6D4C8BC4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7C39CCF" w14:textId="77777777" w:rsidR="007E656F" w:rsidRPr="00A001B0" w:rsidRDefault="007E656F" w:rsidP="007E65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6635F51" w14:textId="16B2BF05" w:rsidR="007E656F" w:rsidRPr="00A001B0" w:rsidRDefault="007E656F" w:rsidP="006739EB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приборами для измерения водородного показателя и определения электропроводности анализируемых веществ</w:t>
            </w:r>
          </w:p>
        </w:tc>
      </w:tr>
      <w:tr w:rsidR="00A001B0" w:rsidRPr="00A001B0" w14:paraId="1657E8B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C9ABE90" w14:textId="77777777" w:rsidR="007E656F" w:rsidRPr="00A001B0" w:rsidRDefault="007E656F" w:rsidP="007E65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8D6491" w14:textId="77777777" w:rsidR="007E656F" w:rsidRPr="00A001B0" w:rsidRDefault="007E656F" w:rsidP="007E656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Пользоваться </w:t>
            </w:r>
            <w:r w:rsidR="006F17A6" w:rsidRPr="00A001B0">
              <w:rPr>
                <w:rFonts w:cs="Times New Roman"/>
              </w:rPr>
              <w:t xml:space="preserve">низко- и высокотемпературной электропечью, </w:t>
            </w:r>
            <w:r w:rsidR="00020E28" w:rsidRPr="00A001B0">
              <w:rPr>
                <w:rFonts w:cs="Times New Roman"/>
              </w:rPr>
              <w:t xml:space="preserve">лабораторной </w:t>
            </w:r>
            <w:r w:rsidRPr="00A001B0">
              <w:rPr>
                <w:rFonts w:cs="Times New Roman"/>
              </w:rPr>
              <w:t>центрифугой</w:t>
            </w:r>
          </w:p>
        </w:tc>
      </w:tr>
      <w:tr w:rsidR="00A001B0" w:rsidRPr="00A001B0" w14:paraId="523CD6C9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588813D" w14:textId="77777777" w:rsidR="007E656F" w:rsidRPr="00A001B0" w:rsidRDefault="007E656F" w:rsidP="007E65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0D2CE30" w14:textId="413C7B67" w:rsidR="007E656F" w:rsidRPr="00A001B0" w:rsidRDefault="007E656F" w:rsidP="007E656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Собирать аппарат для определения фракционного состава, аппарат для перегонки и про</w:t>
            </w:r>
            <w:r w:rsidR="00633D3B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 xml:space="preserve">водить на них </w:t>
            </w:r>
            <w:r w:rsidR="00E860F9" w:rsidRPr="00A001B0">
              <w:rPr>
                <w:rFonts w:cs="Times New Roman"/>
                <w:szCs w:val="24"/>
              </w:rPr>
              <w:t>анализы (испытания)</w:t>
            </w:r>
          </w:p>
        </w:tc>
      </w:tr>
      <w:tr w:rsidR="00A001B0" w:rsidRPr="00A001B0" w14:paraId="35263D9A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308C493" w14:textId="77777777" w:rsidR="007E656F" w:rsidRPr="00A001B0" w:rsidRDefault="007E656F" w:rsidP="007E65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269EFEE" w14:textId="77777777" w:rsidR="007E656F" w:rsidRPr="00A001B0" w:rsidRDefault="007E656F" w:rsidP="007E656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 xml:space="preserve">Заполнять теплоносителем термостат и настраивать его на необходимую температуру </w:t>
            </w:r>
          </w:p>
        </w:tc>
      </w:tr>
      <w:tr w:rsidR="00A001B0" w:rsidRPr="00A001B0" w14:paraId="30E4AE6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7161A01" w14:textId="77777777" w:rsidR="007E656F" w:rsidRPr="00A001B0" w:rsidRDefault="007E656F" w:rsidP="007E65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F05B20" w14:textId="77777777" w:rsidR="007E656F" w:rsidRPr="00A001B0" w:rsidRDefault="007E656F" w:rsidP="006739E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Нагревать пробы анализируемых веществ в термостате или на водяной бане</w:t>
            </w:r>
          </w:p>
        </w:tc>
      </w:tr>
      <w:tr w:rsidR="00A001B0" w:rsidRPr="00A001B0" w14:paraId="3E91598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0033561" w14:textId="77777777" w:rsidR="007E656F" w:rsidRPr="00A001B0" w:rsidRDefault="007E656F" w:rsidP="007E65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23982A" w14:textId="77777777" w:rsidR="007E656F" w:rsidRPr="00A001B0" w:rsidRDefault="007E656F" w:rsidP="006739EB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Измерять температуру проб анализируемых веществ с помощью ручных и полуавтоматических аппаратов и определять их плотность с последующим приведением к стандартным условиям</w:t>
            </w:r>
          </w:p>
        </w:tc>
      </w:tr>
      <w:tr w:rsidR="00A001B0" w:rsidRPr="00A001B0" w14:paraId="690B8B5A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9235FF6" w14:textId="77777777" w:rsidR="007E656F" w:rsidRPr="00A001B0" w:rsidRDefault="007E656F" w:rsidP="007E65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D253FC1" w14:textId="4857031F" w:rsidR="007E656F" w:rsidRPr="00A001B0" w:rsidRDefault="007E656F" w:rsidP="007E656F">
            <w:pPr>
              <w:suppressAutoHyphens/>
              <w:jc w:val="both"/>
              <w:rPr>
                <w:rFonts w:cs="Times New Roman"/>
              </w:rPr>
            </w:pPr>
            <w:bookmarkStart w:id="16" w:name="_Hlk93309896"/>
            <w:r w:rsidRPr="00A001B0">
              <w:rPr>
                <w:rFonts w:cs="Times New Roman"/>
              </w:rPr>
              <w:t>Про</w:t>
            </w:r>
            <w:r w:rsidR="00633D3B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>водить фильтрование, применяя горячие растворители</w:t>
            </w:r>
            <w:bookmarkEnd w:id="16"/>
          </w:p>
        </w:tc>
      </w:tr>
      <w:tr w:rsidR="00A001B0" w:rsidRPr="00A001B0" w14:paraId="19C2686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AEDFD65" w14:textId="77777777" w:rsidR="007E656F" w:rsidRPr="00A001B0" w:rsidRDefault="007E656F" w:rsidP="007E65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71EF5A5" w14:textId="4D1F9AE5" w:rsidR="007E656F" w:rsidRPr="00A001B0" w:rsidRDefault="007E656F" w:rsidP="007E65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</w:t>
            </w:r>
            <w:r w:rsidR="00633D3B" w:rsidRPr="00A001B0">
              <w:rPr>
                <w:rFonts w:cs="Times New Roman"/>
                <w:szCs w:val="24"/>
              </w:rPr>
              <w:t>из</w:t>
            </w:r>
            <w:r w:rsidRPr="00A001B0">
              <w:rPr>
                <w:rFonts w:cs="Times New Roman"/>
                <w:szCs w:val="24"/>
              </w:rPr>
              <w:t>водить замеры для определения вязкости нефти и нефтепродуктов</w:t>
            </w:r>
          </w:p>
        </w:tc>
      </w:tr>
      <w:tr w:rsidR="00A001B0" w:rsidRPr="00A001B0" w14:paraId="3B94EB7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22CDAE3" w14:textId="77777777" w:rsidR="007E656F" w:rsidRPr="00A001B0" w:rsidRDefault="007E656F" w:rsidP="007E65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D626A3" w14:textId="50862CD7" w:rsidR="007E656F" w:rsidRPr="00A001B0" w:rsidRDefault="007E656F" w:rsidP="007E65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</w:t>
            </w:r>
            <w:r w:rsidR="00633D3B" w:rsidRPr="00A001B0">
              <w:rPr>
                <w:rFonts w:cs="Times New Roman"/>
                <w:szCs w:val="24"/>
              </w:rPr>
              <w:t>из</w:t>
            </w:r>
            <w:r w:rsidRPr="00A001B0">
              <w:rPr>
                <w:rFonts w:cs="Times New Roman"/>
                <w:szCs w:val="24"/>
              </w:rPr>
              <w:t xml:space="preserve">водить анализ </w:t>
            </w:r>
            <w:r w:rsidR="00046215" w:rsidRPr="00A001B0">
              <w:rPr>
                <w:rFonts w:cs="Times New Roman"/>
                <w:szCs w:val="24"/>
              </w:rPr>
              <w:t xml:space="preserve">(испытания) </w:t>
            </w:r>
            <w:r w:rsidRPr="00A001B0">
              <w:rPr>
                <w:rFonts w:cs="Times New Roman"/>
                <w:szCs w:val="24"/>
              </w:rPr>
              <w:t>по определению кислых и щелочных соединений титрованием растворов</w:t>
            </w:r>
          </w:p>
        </w:tc>
      </w:tr>
      <w:tr w:rsidR="00A001B0" w:rsidRPr="00A001B0" w14:paraId="54A1B45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B1A3388" w14:textId="77777777" w:rsidR="007E656F" w:rsidRPr="00A001B0" w:rsidRDefault="007E656F" w:rsidP="007E65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737D98D" w14:textId="77777777" w:rsidR="007E656F" w:rsidRPr="00A001B0" w:rsidRDefault="007E656F" w:rsidP="006739E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Взвешивать на лабораторных весах пробы анализируемых веществ</w:t>
            </w:r>
          </w:p>
        </w:tc>
      </w:tr>
      <w:tr w:rsidR="00A001B0" w:rsidRPr="00A001B0" w14:paraId="60C6E0E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A903755" w14:textId="77777777" w:rsidR="007E656F" w:rsidRPr="00A001B0" w:rsidRDefault="007E656F" w:rsidP="007E65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A7ADE4" w14:textId="77777777" w:rsidR="007E656F" w:rsidRPr="00A001B0" w:rsidRDefault="007E656F" w:rsidP="007E656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Замерять количество водонефтяной смеси и отстоявшейся воды</w:t>
            </w:r>
          </w:p>
        </w:tc>
      </w:tr>
      <w:tr w:rsidR="00A001B0" w:rsidRPr="00A001B0" w14:paraId="5CFFA0A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8AE553B" w14:textId="77777777" w:rsidR="007E656F" w:rsidRPr="00A001B0" w:rsidRDefault="007E656F" w:rsidP="007E65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308A06F" w14:textId="77777777" w:rsidR="007E656F" w:rsidRPr="00A001B0" w:rsidRDefault="00954576" w:rsidP="007E656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Собирать лабораторные установки по имеющимся схемам под руководством лаборанта химического анализа более высокого уровня квалификации </w:t>
            </w:r>
            <w:r w:rsidR="007E656F" w:rsidRPr="00A001B0">
              <w:rPr>
                <w:rFonts w:cs="Times New Roman"/>
              </w:rPr>
              <w:t>и проводить определение влагосодержания нефти и нефтепродуктов</w:t>
            </w:r>
          </w:p>
        </w:tc>
      </w:tr>
      <w:tr w:rsidR="00A001B0" w:rsidRPr="00A001B0" w14:paraId="4DACE49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5C3412B" w14:textId="77777777" w:rsidR="007E656F" w:rsidRPr="00A001B0" w:rsidRDefault="007E656F" w:rsidP="007E65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A7FD4A" w14:textId="77777777" w:rsidR="007E656F" w:rsidRPr="00A001B0" w:rsidRDefault="007E656F" w:rsidP="006739EB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Определять процентное содержание влаги в анализируемых веществах с применением лабораторных весов</w:t>
            </w:r>
          </w:p>
        </w:tc>
      </w:tr>
      <w:tr w:rsidR="00A001B0" w:rsidRPr="00A001B0" w14:paraId="625A71C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CCA2D20" w14:textId="77777777" w:rsidR="007E656F" w:rsidRPr="00A001B0" w:rsidRDefault="007E656F" w:rsidP="007E65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320E45" w14:textId="77777777" w:rsidR="007E656F" w:rsidRPr="00A001B0" w:rsidRDefault="007E656F" w:rsidP="007E65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</w:t>
            </w:r>
            <w:r w:rsidRPr="00A001B0">
              <w:rPr>
                <w:rFonts w:cs="Times New Roman"/>
              </w:rPr>
              <w:t xml:space="preserve">одготавливать медную пластинку к проведению </w:t>
            </w:r>
            <w:r w:rsidR="00E860F9" w:rsidRPr="00A001B0">
              <w:rPr>
                <w:rFonts w:cs="Times New Roman"/>
                <w:szCs w:val="24"/>
              </w:rPr>
              <w:t>анализа (испытаний)</w:t>
            </w:r>
            <w:r w:rsidRPr="00A001B0">
              <w:rPr>
                <w:rFonts w:cs="Times New Roman"/>
              </w:rPr>
              <w:t xml:space="preserve"> коррозионной активности нефти и нефтепродуктов</w:t>
            </w:r>
          </w:p>
        </w:tc>
      </w:tr>
      <w:tr w:rsidR="00A001B0" w:rsidRPr="00A001B0" w14:paraId="67577C01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2CB3A0E" w14:textId="77777777" w:rsidR="007E656F" w:rsidRPr="00A001B0" w:rsidRDefault="007E656F" w:rsidP="007E65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7EFA5D" w14:textId="77777777" w:rsidR="007E656F" w:rsidRPr="00A001B0" w:rsidRDefault="007E656F" w:rsidP="007E656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Определять степень коррозии медной пластинки</w:t>
            </w:r>
          </w:p>
        </w:tc>
      </w:tr>
      <w:tr w:rsidR="00A001B0" w:rsidRPr="00A001B0" w14:paraId="218C1029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23D1160" w14:textId="77777777" w:rsidR="007E656F" w:rsidRPr="00A001B0" w:rsidRDefault="007E656F" w:rsidP="007E65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BD04FA4" w14:textId="77777777" w:rsidR="007E656F" w:rsidRPr="00A001B0" w:rsidRDefault="007E656F" w:rsidP="007E656F">
            <w:pPr>
              <w:spacing w:line="269" w:lineRule="exact"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Мыть, сушить капиллярные вискозиметры</w:t>
            </w:r>
          </w:p>
        </w:tc>
      </w:tr>
      <w:tr w:rsidR="00A001B0" w:rsidRPr="00A001B0" w14:paraId="67BE79B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554B69C" w14:textId="77777777" w:rsidR="007E656F" w:rsidRPr="00A001B0" w:rsidRDefault="007E656F" w:rsidP="007E65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DEE3D9C" w14:textId="77777777" w:rsidR="007E656F" w:rsidRPr="00A001B0" w:rsidRDefault="007E656F" w:rsidP="007E656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Выявлять, устранять и предотвращать причины нарушения хода анализов</w:t>
            </w:r>
            <w:r w:rsidR="00046215" w:rsidRPr="00A001B0">
              <w:rPr>
                <w:rFonts w:cs="Times New Roman"/>
              </w:rPr>
              <w:t xml:space="preserve"> </w:t>
            </w:r>
            <w:r w:rsidR="00046215" w:rsidRPr="00A001B0">
              <w:rPr>
                <w:rFonts w:cs="Times New Roman"/>
                <w:szCs w:val="24"/>
              </w:rPr>
              <w:t>(испытаний)</w:t>
            </w:r>
          </w:p>
        </w:tc>
      </w:tr>
      <w:tr w:rsidR="00A001B0" w:rsidRPr="00A001B0" w14:paraId="021FAB1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14F440F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8F2B53D" w14:textId="77777777" w:rsidR="000A4918" w:rsidRPr="00A001B0" w:rsidRDefault="00625B67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Оценивать возможность проведения </w:t>
            </w:r>
            <w:r w:rsidR="00E860F9" w:rsidRPr="00A001B0">
              <w:rPr>
                <w:rFonts w:cs="Times New Roman"/>
                <w:szCs w:val="24"/>
              </w:rPr>
              <w:t>анализов (испытаний)</w:t>
            </w:r>
            <w:r w:rsidRPr="00A001B0">
              <w:rPr>
                <w:rFonts w:cs="Times New Roman"/>
              </w:rPr>
              <w:t xml:space="preserve"> при наличии требований к помещениям и условиям окружающей среды</w:t>
            </w:r>
          </w:p>
        </w:tc>
      </w:tr>
      <w:tr w:rsidR="00A001B0" w:rsidRPr="00A001B0" w14:paraId="2DB8B7AB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3F29713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C9A7CF5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Работать с приборами контроля </w:t>
            </w:r>
            <w:r w:rsidR="00E864DE" w:rsidRPr="00A001B0">
              <w:rPr>
                <w:rFonts w:cs="Times New Roman"/>
              </w:rPr>
              <w:t>условий окружающей среды</w:t>
            </w:r>
          </w:p>
        </w:tc>
      </w:tr>
      <w:tr w:rsidR="00A001B0" w:rsidRPr="00A001B0" w14:paraId="7811346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26AEDD8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B333F52" w14:textId="77777777" w:rsidR="000A4918" w:rsidRPr="00A001B0" w:rsidRDefault="007410D4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Применять средства индивидуальной защиты и первичные средства пожаротушения</w:t>
            </w:r>
          </w:p>
        </w:tc>
      </w:tr>
      <w:tr w:rsidR="00A001B0" w:rsidRPr="00A001B0" w14:paraId="3A16444A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4714714B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764B194B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Основы общей</w:t>
            </w:r>
            <w:r w:rsidR="007E7F6E" w:rsidRPr="00A001B0">
              <w:rPr>
                <w:rFonts w:cs="Times New Roman"/>
                <w:szCs w:val="24"/>
              </w:rPr>
              <w:t>, аналитической и</w:t>
            </w:r>
            <w:r w:rsidRPr="00A001B0">
              <w:rPr>
                <w:rFonts w:cs="Times New Roman"/>
                <w:szCs w:val="24"/>
              </w:rPr>
              <w:t xml:space="preserve"> органической химии</w:t>
            </w:r>
          </w:p>
        </w:tc>
      </w:tr>
      <w:tr w:rsidR="00A001B0" w:rsidRPr="00A001B0" w14:paraId="2F054D4F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346900C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10C293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Физико-химические свойства нефти, нефтепродуктов, стабильного газового конденсата в смеси с нефтью, газов</w:t>
            </w:r>
          </w:p>
        </w:tc>
      </w:tr>
      <w:tr w:rsidR="00A001B0" w:rsidRPr="00A001B0" w14:paraId="65A92AA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9739A40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2F17F2F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Свойства применяемых химических реактивов</w:t>
            </w:r>
          </w:p>
        </w:tc>
      </w:tr>
      <w:tr w:rsidR="00A001B0" w:rsidRPr="00A001B0" w14:paraId="58D89141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5D731AD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9972DE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Методики проведения анализов </w:t>
            </w:r>
            <w:r w:rsidR="00046215"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</w:rPr>
              <w:t xml:space="preserve">по определению физико-химических свойств нефти, нефтепродуктов, </w:t>
            </w:r>
            <w:r w:rsidRPr="00A001B0">
              <w:rPr>
                <w:rFonts w:cs="Times New Roman"/>
                <w:szCs w:val="24"/>
              </w:rPr>
              <w:t xml:space="preserve">стабильного газового конденсата в смеси с нефтью, </w:t>
            </w:r>
            <w:r w:rsidRPr="00A001B0">
              <w:rPr>
                <w:rFonts w:cs="Times New Roman"/>
              </w:rPr>
              <w:t>газов</w:t>
            </w:r>
          </w:p>
        </w:tc>
      </w:tr>
      <w:tr w:rsidR="00A001B0" w:rsidRPr="00A001B0" w14:paraId="19F135C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74945F4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10D653A" w14:textId="5F0B3A4F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Нормативн</w:t>
            </w:r>
            <w:r w:rsidR="004F0821" w:rsidRPr="00A001B0">
              <w:rPr>
                <w:rFonts w:cs="Times New Roman"/>
                <w:szCs w:val="24"/>
              </w:rPr>
              <w:t xml:space="preserve">ые правовые акты, документы по </w:t>
            </w:r>
            <w:r w:rsidR="004F0821" w:rsidRPr="00D326DC">
              <w:rPr>
                <w:rFonts w:cs="Times New Roman"/>
                <w:szCs w:val="24"/>
              </w:rPr>
              <w:t>стандартизации и иные</w:t>
            </w:r>
            <w:r w:rsidRPr="00D326DC">
              <w:rPr>
                <w:rFonts w:cs="Times New Roman"/>
                <w:szCs w:val="24"/>
              </w:rPr>
              <w:t xml:space="preserve"> </w:t>
            </w:r>
            <w:r w:rsidRPr="00D326DC">
              <w:rPr>
                <w:rFonts w:cs="Times New Roman"/>
              </w:rPr>
              <w:t>документы, определяющие требования к качеству выполняемых</w:t>
            </w:r>
            <w:r w:rsidRPr="00A001B0">
              <w:rPr>
                <w:rFonts w:cs="Times New Roman"/>
              </w:rPr>
              <w:t xml:space="preserve"> анализов (испытаний) </w:t>
            </w:r>
          </w:p>
        </w:tc>
      </w:tr>
      <w:tr w:rsidR="00A001B0" w:rsidRPr="00A001B0" w14:paraId="0D4ABE8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5A875EC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AC0B0C8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Правила пользования лабораторными </w:t>
            </w:r>
            <w:r w:rsidRPr="00A001B0">
              <w:rPr>
                <w:rFonts w:cs="Times New Roman"/>
                <w:szCs w:val="24"/>
              </w:rPr>
              <w:t>весами,</w:t>
            </w:r>
            <w:r w:rsidRPr="00A001B0">
              <w:rPr>
                <w:rFonts w:cs="Times New Roman"/>
              </w:rPr>
              <w:t xml:space="preserve"> приборами и аппаратами для проведения анализов </w:t>
            </w:r>
            <w:r w:rsidR="00046215"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</w:rPr>
              <w:t xml:space="preserve">нефти, нефтепродуктов, </w:t>
            </w:r>
            <w:r w:rsidRPr="00A001B0">
              <w:rPr>
                <w:rFonts w:cs="Times New Roman"/>
                <w:szCs w:val="24"/>
              </w:rPr>
              <w:t>стабильного газового конденсата в смеси с нефтью</w:t>
            </w:r>
          </w:p>
        </w:tc>
      </w:tr>
      <w:tr w:rsidR="00A001B0" w:rsidRPr="00A001B0" w14:paraId="1476A55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77BFAAB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A4C1962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Правила работы с кислотами и щелочами, легковоспламеняющимися жидкостями, горючими жидкостями, сильнодействующими ядовитыми веществами</w:t>
            </w:r>
          </w:p>
        </w:tc>
      </w:tr>
      <w:tr w:rsidR="00A001B0" w:rsidRPr="00A001B0" w14:paraId="7AD66E7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6B19AD4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68D6E8B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Процессы растворения, фильтрации, экстракции и кристаллизации</w:t>
            </w:r>
          </w:p>
        </w:tc>
      </w:tr>
      <w:tr w:rsidR="00A001B0" w:rsidRPr="00A001B0" w14:paraId="24513F5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F5885E7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215AB16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Правила эксплуатации лабораторного оборудования</w:t>
            </w:r>
          </w:p>
        </w:tc>
      </w:tr>
      <w:tr w:rsidR="00A001B0" w:rsidRPr="00A001B0" w14:paraId="50561CF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BF89A7D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4BA717" w14:textId="6E583028" w:rsidR="00B431F7" w:rsidRPr="00A001B0" w:rsidRDefault="004F0821" w:rsidP="00B431F7">
            <w:pPr>
              <w:suppressAutoHyphens/>
              <w:jc w:val="both"/>
              <w:rPr>
                <w:rFonts w:cs="Times New Roman"/>
                <w:highlight w:val="yellow"/>
              </w:rPr>
            </w:pPr>
            <w:r w:rsidRPr="00A001B0">
              <w:rPr>
                <w:rFonts w:cs="Times New Roman"/>
              </w:rPr>
              <w:t>Т</w:t>
            </w:r>
            <w:r w:rsidR="00B431F7" w:rsidRPr="00A001B0">
              <w:rPr>
                <w:rFonts w:cs="Times New Roman"/>
              </w:rPr>
              <w:t xml:space="preserve">ребования к состоянию </w:t>
            </w:r>
            <w:r w:rsidR="00E864DE" w:rsidRPr="00A001B0">
              <w:rPr>
                <w:rFonts w:cs="Times New Roman"/>
              </w:rPr>
              <w:t xml:space="preserve">условий окружающей среды при проведении </w:t>
            </w:r>
            <w:r w:rsidR="00E860F9"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13B46FAA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2A1C9BC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3C4E5E5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Устройство, принцип действия и правила применения приборов и приспособлений, применяемых при контроле </w:t>
            </w:r>
            <w:r w:rsidR="00E864DE" w:rsidRPr="00A001B0">
              <w:rPr>
                <w:rFonts w:cs="Times New Roman"/>
              </w:rPr>
              <w:t xml:space="preserve">условий окружающей среды при проведении </w:t>
            </w:r>
            <w:r w:rsidR="00E860F9"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3B4B5CE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C2C8EB3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6B1683" w14:textId="50A4AE39" w:rsidR="00B431F7" w:rsidRPr="00A001B0" w:rsidRDefault="00B431F7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Требования документов системы менеджмента качества в части, соответствующей трудовым функциям</w:t>
            </w:r>
          </w:p>
        </w:tc>
      </w:tr>
      <w:tr w:rsidR="00A001B0" w:rsidRPr="00A001B0" w14:paraId="4A9B2D7F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53713E8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D0381E6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Требования охраны труда, промышленной, пожарной, экологической и радиационной безопасности </w:t>
            </w:r>
          </w:p>
        </w:tc>
      </w:tr>
      <w:tr w:rsidR="00A923FF" w:rsidRPr="00A001B0" w14:paraId="591F4923" w14:textId="77777777" w:rsidTr="00A923FF">
        <w:trPr>
          <w:trHeight w:val="20"/>
          <w:jc w:val="center"/>
        </w:trPr>
        <w:tc>
          <w:tcPr>
            <w:tcW w:w="1110" w:type="pct"/>
          </w:tcPr>
          <w:p w14:paraId="3E2D2BEA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65FA947C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55FD47B9" w14:textId="77777777" w:rsidR="007463D5" w:rsidRPr="00A001B0" w:rsidRDefault="007463D5" w:rsidP="000C03B8">
      <w:pPr>
        <w:rPr>
          <w:rFonts w:cs="Times New Roman"/>
          <w:b/>
        </w:rPr>
      </w:pPr>
    </w:p>
    <w:p w14:paraId="2DF2F1A2" w14:textId="77777777" w:rsidR="000C03B8" w:rsidRPr="00A001B0" w:rsidRDefault="000C03B8" w:rsidP="000C03B8">
      <w:pPr>
        <w:rPr>
          <w:rFonts w:cs="Times New Roman"/>
          <w:b/>
          <w:lang w:val="en-US"/>
        </w:rPr>
      </w:pPr>
      <w:r w:rsidRPr="00A001B0">
        <w:rPr>
          <w:rFonts w:cs="Times New Roman"/>
          <w:b/>
        </w:rPr>
        <w:lastRenderedPageBreak/>
        <w:t>3.1.</w:t>
      </w:r>
      <w:r w:rsidR="006F17A6" w:rsidRPr="00A001B0">
        <w:rPr>
          <w:rFonts w:cs="Times New Roman"/>
          <w:b/>
        </w:rPr>
        <w:t>5</w:t>
      </w:r>
      <w:r w:rsidRPr="00A001B0">
        <w:rPr>
          <w:rFonts w:cs="Times New Roman"/>
          <w:b/>
        </w:rPr>
        <w:t>. Трудовая функция</w:t>
      </w:r>
    </w:p>
    <w:p w14:paraId="5C2C9E41" w14:textId="77777777" w:rsidR="000C03B8" w:rsidRPr="00A001B0" w:rsidRDefault="000C03B8" w:rsidP="000C03B8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93"/>
        <w:gridCol w:w="5267"/>
        <w:gridCol w:w="555"/>
        <w:gridCol w:w="972"/>
        <w:gridCol w:w="1447"/>
        <w:gridCol w:w="466"/>
      </w:tblGrid>
      <w:tr w:rsidR="00A923FF" w:rsidRPr="00A001B0" w14:paraId="662C2F09" w14:textId="77777777" w:rsidTr="00D326DC">
        <w:trPr>
          <w:jc w:val="center"/>
        </w:trPr>
        <w:tc>
          <w:tcPr>
            <w:tcW w:w="733" w:type="pct"/>
            <w:tcBorders>
              <w:right w:val="single" w:sz="4" w:space="0" w:color="808080"/>
            </w:tcBorders>
            <w:vAlign w:val="center"/>
          </w:tcPr>
          <w:p w14:paraId="36C00B9D" w14:textId="77777777" w:rsidR="000C03B8" w:rsidRPr="00A001B0" w:rsidRDefault="000C03B8" w:rsidP="009B7BF2">
            <w:pPr>
              <w:suppressAutoHyphens/>
              <w:ind w:left="142" w:hanging="142"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8A6460" w14:textId="77777777" w:rsidR="000C03B8" w:rsidRPr="00A001B0" w:rsidRDefault="00D62F42" w:rsidP="000C03B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Проведение анализа </w:t>
            </w:r>
            <w:r w:rsidR="00046215" w:rsidRPr="00A001B0">
              <w:rPr>
                <w:rFonts w:cs="Times New Roman"/>
                <w:szCs w:val="24"/>
              </w:rPr>
              <w:t xml:space="preserve">(испытаний) </w:t>
            </w:r>
            <w:r w:rsidR="009B40D7" w:rsidRPr="00A001B0">
              <w:rPr>
                <w:rFonts w:cs="Times New Roman"/>
              </w:rPr>
              <w:t>воды (</w:t>
            </w:r>
            <w:r w:rsidR="008735F4" w:rsidRPr="00A001B0">
              <w:rPr>
                <w:rFonts w:cs="Times New Roman"/>
              </w:rPr>
              <w:t>производственной</w:t>
            </w:r>
            <w:r w:rsidR="00832F3F" w:rsidRPr="00A001B0">
              <w:rPr>
                <w:rFonts w:cs="Times New Roman"/>
              </w:rPr>
              <w:t xml:space="preserve"> (оборотн</w:t>
            </w:r>
            <w:r w:rsidR="00290D30" w:rsidRPr="00A001B0">
              <w:rPr>
                <w:rFonts w:cs="Times New Roman"/>
              </w:rPr>
              <w:t>ой</w:t>
            </w:r>
            <w:r w:rsidR="00832F3F" w:rsidRPr="00A001B0">
              <w:rPr>
                <w:rFonts w:cs="Times New Roman"/>
              </w:rPr>
              <w:t>, подтоварн</w:t>
            </w:r>
            <w:r w:rsidR="00290D30" w:rsidRPr="00A001B0">
              <w:rPr>
                <w:rFonts w:cs="Times New Roman"/>
              </w:rPr>
              <w:t>ой</w:t>
            </w:r>
            <w:r w:rsidR="00832F3F" w:rsidRPr="00A001B0">
              <w:rPr>
                <w:rFonts w:cs="Times New Roman"/>
              </w:rPr>
              <w:t>, питательн</w:t>
            </w:r>
            <w:r w:rsidR="00290D30" w:rsidRPr="00A001B0">
              <w:rPr>
                <w:rFonts w:cs="Times New Roman"/>
              </w:rPr>
              <w:t>ой</w:t>
            </w:r>
            <w:r w:rsidR="00832F3F" w:rsidRPr="00A001B0">
              <w:rPr>
                <w:rFonts w:cs="Times New Roman"/>
              </w:rPr>
              <w:t>)</w:t>
            </w:r>
            <w:r w:rsidR="008735F4" w:rsidRPr="00A001B0">
              <w:rPr>
                <w:rFonts w:cs="Times New Roman"/>
              </w:rPr>
              <w:t xml:space="preserve">, </w:t>
            </w:r>
            <w:r w:rsidR="009B40D7" w:rsidRPr="00A001B0">
              <w:rPr>
                <w:rFonts w:cs="Times New Roman"/>
              </w:rPr>
              <w:t>пластовой)</w:t>
            </w:r>
            <w:r w:rsidR="008735F4" w:rsidRPr="00A001B0">
              <w:rPr>
                <w:rFonts w:cs="Times New Roman"/>
                <w:szCs w:val="24"/>
              </w:rPr>
              <w:t xml:space="preserve"> ручными методами и </w:t>
            </w:r>
            <w:r w:rsidR="00B71144" w:rsidRPr="00A001B0">
              <w:rPr>
                <w:rFonts w:cs="Times New Roman"/>
                <w:szCs w:val="24"/>
              </w:rPr>
              <w:t>с применением простого лабораторного и автоматического оборудования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8395E49" w14:textId="77777777" w:rsidR="000C03B8" w:rsidRPr="00A001B0" w:rsidRDefault="000C03B8" w:rsidP="000C03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E30531" w14:textId="77777777" w:rsidR="000C03B8" w:rsidRPr="00A001B0" w:rsidRDefault="000C03B8" w:rsidP="00A665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A/0</w:t>
            </w:r>
            <w:r w:rsidR="006F17A6" w:rsidRPr="00A001B0">
              <w:rPr>
                <w:rFonts w:cs="Times New Roman"/>
                <w:szCs w:val="24"/>
              </w:rPr>
              <w:t>5</w:t>
            </w:r>
            <w:r w:rsidRPr="00A001B0">
              <w:rPr>
                <w:rFonts w:cs="Times New Roman"/>
                <w:szCs w:val="24"/>
                <w:lang w:val="en-US"/>
              </w:rPr>
              <w:t>.3</w:t>
            </w:r>
          </w:p>
        </w:tc>
        <w:tc>
          <w:tcPr>
            <w:tcW w:w="70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F4AF29B" w14:textId="77777777" w:rsidR="000C03B8" w:rsidRPr="00A001B0" w:rsidRDefault="000C03B8" w:rsidP="002A6AD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001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49FAED" w14:textId="77777777" w:rsidR="000C03B8" w:rsidRPr="00A001B0" w:rsidRDefault="000C03B8" w:rsidP="000C03B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14:paraId="48155D69" w14:textId="77777777" w:rsidR="000C03B8" w:rsidRPr="00A001B0" w:rsidRDefault="000C03B8" w:rsidP="000C03B8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001B0" w:rsidRPr="00A001B0" w14:paraId="7AE6877F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7384DD6D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4B2F9150" w14:textId="77777777" w:rsidR="004E0FEE" w:rsidRPr="00A001B0" w:rsidRDefault="004E0FE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Определение плотности, вязкости и </w:t>
            </w:r>
            <w:r w:rsidRPr="00A001B0">
              <w:rPr>
                <w:rFonts w:cs="Times New Roman"/>
                <w:szCs w:val="24"/>
              </w:rPr>
              <w:t>температуры воды</w:t>
            </w:r>
          </w:p>
        </w:tc>
      </w:tr>
      <w:tr w:rsidR="00A001B0" w:rsidRPr="00A001B0" w14:paraId="7D7410A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8E90061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C08326" w14:textId="77777777" w:rsidR="004E0FEE" w:rsidRPr="00A001B0" w:rsidRDefault="004E0FE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водородного показателя, общей, свободной и карбонатной щелочности воды</w:t>
            </w:r>
          </w:p>
        </w:tc>
      </w:tr>
      <w:tr w:rsidR="00A001B0" w:rsidRPr="00A001B0" w14:paraId="36FC5FE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8B004A6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3AF4BD1" w14:textId="77777777" w:rsidR="004E0FEE" w:rsidRPr="00A001B0" w:rsidRDefault="004E0FE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Определение общей жесткости воды, содержания кальция, магния, хлоридов и сульфатов в воде</w:t>
            </w:r>
          </w:p>
        </w:tc>
      </w:tr>
      <w:tr w:rsidR="00A001B0" w:rsidRPr="00A001B0" w14:paraId="6DD7040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AF7E5A1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3311A9E" w14:textId="77777777" w:rsidR="004E0FEE" w:rsidRPr="00A001B0" w:rsidRDefault="004E0FE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Определение содержания йода, фтора, свободного хлора в воде </w:t>
            </w:r>
          </w:p>
        </w:tc>
      </w:tr>
      <w:tr w:rsidR="00A001B0" w:rsidRPr="00A001B0" w14:paraId="12519ECF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CC25835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BED72C" w14:textId="77777777" w:rsidR="004E0FEE" w:rsidRPr="00A001B0" w:rsidRDefault="004E0FE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содержания сернистого железа в воде</w:t>
            </w:r>
          </w:p>
        </w:tc>
      </w:tr>
      <w:tr w:rsidR="00A001B0" w:rsidRPr="00A001B0" w14:paraId="63846E4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0462D5C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470B2B" w14:textId="77777777" w:rsidR="004E0FEE" w:rsidRPr="00A001B0" w:rsidRDefault="004E0FE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содержания сероводорода в воде</w:t>
            </w:r>
          </w:p>
        </w:tc>
      </w:tr>
      <w:tr w:rsidR="00A001B0" w:rsidRPr="00A001B0" w14:paraId="1FF50AB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A8764CB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32B921" w14:textId="77777777" w:rsidR="004E0FEE" w:rsidRPr="00A001B0" w:rsidRDefault="004E0FE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Определение содержания растворенного кислорода в воде</w:t>
            </w:r>
          </w:p>
        </w:tc>
      </w:tr>
      <w:tr w:rsidR="00A001B0" w:rsidRPr="00A001B0" w14:paraId="30B13A8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6A9059F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D4950E4" w14:textId="77777777" w:rsidR="004E0FEE" w:rsidRPr="00A001B0" w:rsidRDefault="004E0FE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содержания тяжелых металлов в воде</w:t>
            </w:r>
          </w:p>
        </w:tc>
      </w:tr>
      <w:tr w:rsidR="00A001B0" w:rsidRPr="00A001B0" w14:paraId="3043715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A1E547C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89BE8EC" w14:textId="77777777" w:rsidR="004E0FEE" w:rsidRPr="00A001B0" w:rsidRDefault="004E0FE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Определение содержания растворенного углекислого газа, свободной угольной кислоты, реагентов, избытка гидразина в воде</w:t>
            </w:r>
          </w:p>
        </w:tc>
      </w:tr>
      <w:tr w:rsidR="00A001B0" w:rsidRPr="00A001B0" w14:paraId="1AAF0AF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65FD4A6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6DA711" w14:textId="77777777" w:rsidR="004E0FEE" w:rsidRPr="00A001B0" w:rsidRDefault="004E0FE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Определение содержания взвешенных частиц, </w:t>
            </w:r>
            <w:r w:rsidRPr="00A001B0">
              <w:rPr>
                <w:rFonts w:cs="Times New Roman"/>
                <w:szCs w:val="24"/>
              </w:rPr>
              <w:t xml:space="preserve">сухого </w:t>
            </w:r>
            <w:r w:rsidRPr="00A001B0">
              <w:rPr>
                <w:rFonts w:cs="Times New Roman"/>
              </w:rPr>
              <w:t>и прокаленного остатка в воде</w:t>
            </w:r>
          </w:p>
        </w:tc>
      </w:tr>
      <w:tr w:rsidR="00A001B0" w:rsidRPr="00A001B0" w14:paraId="4C0A5041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843C29A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A8D5BDE" w14:textId="77777777" w:rsidR="004E0FEE" w:rsidRPr="00A001B0" w:rsidRDefault="004E0FE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Определение содержания остаточного реагента в пластовой воде</w:t>
            </w:r>
          </w:p>
        </w:tc>
      </w:tr>
      <w:tr w:rsidR="00A001B0" w:rsidRPr="00A001B0" w14:paraId="1A422521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2B5AA13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E4A7A49" w14:textId="77777777" w:rsidR="004E0FEE" w:rsidRPr="00A001B0" w:rsidRDefault="004E0FE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Оценка </w:t>
            </w:r>
            <w:r w:rsidR="00E864DE" w:rsidRPr="00A001B0">
              <w:rPr>
                <w:rFonts w:cs="Times New Roman"/>
              </w:rPr>
              <w:t xml:space="preserve">условий окружающей среды при проведении </w:t>
            </w:r>
            <w:r w:rsidR="00E860F9"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31545146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769717F6" w14:textId="77777777" w:rsidR="007E3038" w:rsidRPr="00A001B0" w:rsidRDefault="007E3038" w:rsidP="000C03B8">
            <w:pPr>
              <w:suppressAutoHyphens/>
              <w:rPr>
                <w:rFonts w:cs="Times New Roman"/>
              </w:rPr>
            </w:pPr>
            <w:r w:rsidRPr="00A001B0">
              <w:rPr>
                <w:rFonts w:cs="Times New Roman"/>
              </w:rPr>
              <w:t>Необходимые умения</w:t>
            </w:r>
          </w:p>
        </w:tc>
        <w:tc>
          <w:tcPr>
            <w:tcW w:w="3890" w:type="pct"/>
          </w:tcPr>
          <w:p w14:paraId="1D7F2251" w14:textId="77777777" w:rsidR="007E3038" w:rsidRPr="00D326DC" w:rsidRDefault="007E3038">
            <w:pPr>
              <w:suppressAutoHyphens/>
              <w:jc w:val="both"/>
              <w:rPr>
                <w:rFonts w:cs="Times New Roman"/>
              </w:rPr>
            </w:pPr>
            <w:bookmarkStart w:id="17" w:name="_Hlk93302445"/>
            <w:r w:rsidRPr="00D326DC">
              <w:rPr>
                <w:rFonts w:cs="Times New Roman"/>
              </w:rPr>
              <w:t>Готовить растворы кислот, щелочей, солей, индикаторов и других</w:t>
            </w:r>
            <w:r w:rsidR="0031123B" w:rsidRPr="00D326DC">
              <w:rPr>
                <w:rFonts w:cs="Times New Roman"/>
              </w:rPr>
              <w:t xml:space="preserve"> химических</w:t>
            </w:r>
            <w:r w:rsidRPr="00D326DC">
              <w:rPr>
                <w:rFonts w:cs="Times New Roman"/>
              </w:rPr>
              <w:t xml:space="preserve"> реактивов заданной концентрации</w:t>
            </w:r>
            <w:bookmarkEnd w:id="17"/>
            <w:r w:rsidRPr="00D326DC">
              <w:rPr>
                <w:rFonts w:cs="Times New Roman"/>
              </w:rPr>
              <w:t>, необходимые для проведения анализа</w:t>
            </w:r>
            <w:r w:rsidR="00274200" w:rsidRPr="00D326DC">
              <w:rPr>
                <w:rFonts w:cs="Times New Roman"/>
              </w:rPr>
              <w:t xml:space="preserve"> </w:t>
            </w:r>
            <w:r w:rsidR="00046215" w:rsidRPr="00D326DC">
              <w:rPr>
                <w:rFonts w:cs="Times New Roman"/>
                <w:szCs w:val="24"/>
              </w:rPr>
              <w:t xml:space="preserve">(испытаний) </w:t>
            </w:r>
            <w:r w:rsidR="00274200" w:rsidRPr="00D326DC">
              <w:rPr>
                <w:rFonts w:cs="Times New Roman"/>
              </w:rPr>
              <w:t>производственной (оборотной, подтоварной, питательной) и пластовой</w:t>
            </w:r>
            <w:r w:rsidRPr="00D326DC">
              <w:rPr>
                <w:rFonts w:cs="Times New Roman"/>
              </w:rPr>
              <w:t xml:space="preserve"> воды</w:t>
            </w:r>
          </w:p>
        </w:tc>
      </w:tr>
      <w:tr w:rsidR="00A001B0" w:rsidRPr="00A001B0" w14:paraId="4632FFB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ABEA7BA" w14:textId="77777777" w:rsidR="007E3038" w:rsidRPr="00A001B0" w:rsidRDefault="007E3038" w:rsidP="000C03B8">
            <w:pPr>
              <w:suppressAutoHyphens/>
              <w:rPr>
                <w:rFonts w:cs="Times New Roman"/>
              </w:rPr>
            </w:pPr>
          </w:p>
        </w:tc>
        <w:tc>
          <w:tcPr>
            <w:tcW w:w="3890" w:type="pct"/>
          </w:tcPr>
          <w:p w14:paraId="4F352E03" w14:textId="77777777" w:rsidR="007E3038" w:rsidRPr="00D326DC" w:rsidRDefault="007E3038">
            <w:pPr>
              <w:suppressAutoHyphens/>
              <w:jc w:val="both"/>
              <w:rPr>
                <w:rFonts w:cs="Times New Roman"/>
              </w:rPr>
            </w:pPr>
            <w:r w:rsidRPr="00D326DC">
              <w:rPr>
                <w:rFonts w:cs="Times New Roman"/>
              </w:rPr>
              <w:t>Подготавливать лабораторную посуду</w:t>
            </w:r>
          </w:p>
        </w:tc>
      </w:tr>
      <w:tr w:rsidR="00A001B0" w:rsidRPr="00A001B0" w14:paraId="13CEC18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D889BB2" w14:textId="77777777" w:rsidR="007E3038" w:rsidRPr="00A001B0" w:rsidRDefault="007E3038" w:rsidP="000C03B8">
            <w:pPr>
              <w:suppressAutoHyphens/>
              <w:rPr>
                <w:rFonts w:cs="Times New Roman"/>
              </w:rPr>
            </w:pPr>
          </w:p>
        </w:tc>
        <w:tc>
          <w:tcPr>
            <w:tcW w:w="3890" w:type="pct"/>
          </w:tcPr>
          <w:p w14:paraId="6CC9C671" w14:textId="77777777" w:rsidR="007E3038" w:rsidRPr="00A001B0" w:rsidRDefault="007E303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Собирать лабораторные установки по имеющимся схемам под руководством лаборанта химического анализа более высокого уровня квалификации</w:t>
            </w:r>
          </w:p>
        </w:tc>
      </w:tr>
      <w:tr w:rsidR="00A001B0" w:rsidRPr="00A001B0" w14:paraId="689FD4B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DE34835" w14:textId="77777777" w:rsidR="007E3038" w:rsidRPr="00A001B0" w:rsidRDefault="007E3038" w:rsidP="000C03B8">
            <w:pPr>
              <w:suppressAutoHyphens/>
              <w:rPr>
                <w:rFonts w:cs="Times New Roman"/>
              </w:rPr>
            </w:pPr>
          </w:p>
        </w:tc>
        <w:tc>
          <w:tcPr>
            <w:tcW w:w="3890" w:type="pct"/>
          </w:tcPr>
          <w:p w14:paraId="1356163D" w14:textId="77777777" w:rsidR="007E3038" w:rsidRPr="00A001B0" w:rsidRDefault="007E303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Настраивать титровальный стенд, устанавливать бюретки</w:t>
            </w:r>
            <w:r w:rsidR="009276C9" w:rsidRPr="00A001B0">
              <w:rPr>
                <w:rFonts w:cs="Times New Roman"/>
              </w:rPr>
              <w:t xml:space="preserve"> на стенд</w:t>
            </w:r>
          </w:p>
        </w:tc>
      </w:tr>
      <w:tr w:rsidR="00A001B0" w:rsidRPr="00A001B0" w14:paraId="51F8FD5A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6B12170" w14:textId="77777777" w:rsidR="007E3038" w:rsidRPr="00A001B0" w:rsidRDefault="007E3038" w:rsidP="002F5525">
            <w:pPr>
              <w:suppressAutoHyphens/>
              <w:rPr>
                <w:rFonts w:cs="Times New Roman"/>
              </w:rPr>
            </w:pPr>
          </w:p>
        </w:tc>
        <w:tc>
          <w:tcPr>
            <w:tcW w:w="3890" w:type="pct"/>
          </w:tcPr>
          <w:p w14:paraId="645CAA2A" w14:textId="77777777" w:rsidR="007E3038" w:rsidRPr="00A001B0" w:rsidRDefault="007E3038" w:rsidP="002F5525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приборами для измерения водородного показателя</w:t>
            </w:r>
          </w:p>
        </w:tc>
      </w:tr>
      <w:tr w:rsidR="00A001B0" w:rsidRPr="00A001B0" w14:paraId="5DB9534F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81C3558" w14:textId="77777777" w:rsidR="005B5612" w:rsidRPr="00A001B0" w:rsidRDefault="005B5612" w:rsidP="002F5525">
            <w:pPr>
              <w:suppressAutoHyphens/>
              <w:rPr>
                <w:rFonts w:cs="Times New Roman"/>
              </w:rPr>
            </w:pPr>
          </w:p>
        </w:tc>
        <w:tc>
          <w:tcPr>
            <w:tcW w:w="3890" w:type="pct"/>
          </w:tcPr>
          <w:p w14:paraId="4D374E07" w14:textId="77777777" w:rsidR="005B5612" w:rsidRPr="00A001B0" w:rsidRDefault="005B5612" w:rsidP="006739EB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Определять водородный показатель проб анализируемых веществ индикаторной бумагой</w:t>
            </w:r>
          </w:p>
        </w:tc>
      </w:tr>
      <w:tr w:rsidR="00A001B0" w:rsidRPr="00A001B0" w14:paraId="2FF5D79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9BDE5B4" w14:textId="77777777" w:rsidR="007E3038" w:rsidRPr="00A001B0" w:rsidRDefault="007E3038" w:rsidP="002F5525">
            <w:pPr>
              <w:suppressAutoHyphens/>
              <w:rPr>
                <w:rFonts w:cs="Times New Roman"/>
              </w:rPr>
            </w:pPr>
          </w:p>
        </w:tc>
        <w:tc>
          <w:tcPr>
            <w:tcW w:w="3890" w:type="pct"/>
          </w:tcPr>
          <w:p w14:paraId="7521E25C" w14:textId="77777777" w:rsidR="007E3038" w:rsidRPr="00A001B0" w:rsidRDefault="007E3038" w:rsidP="002F5525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приборами для измерения фотометрических величин</w:t>
            </w:r>
          </w:p>
        </w:tc>
      </w:tr>
      <w:tr w:rsidR="00A001B0" w:rsidRPr="00A001B0" w14:paraId="463E10D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55B77C6" w14:textId="77777777" w:rsidR="007E3038" w:rsidRPr="00A001B0" w:rsidRDefault="007E3038" w:rsidP="002F5525">
            <w:pPr>
              <w:suppressAutoHyphens/>
              <w:rPr>
                <w:rFonts w:cs="Times New Roman"/>
              </w:rPr>
            </w:pPr>
          </w:p>
        </w:tc>
        <w:tc>
          <w:tcPr>
            <w:tcW w:w="3890" w:type="pct"/>
          </w:tcPr>
          <w:p w14:paraId="210E8CD8" w14:textId="77777777" w:rsidR="007E3038" w:rsidRPr="00A001B0" w:rsidRDefault="007E3038" w:rsidP="002F5525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</w:t>
            </w:r>
            <w:r w:rsidR="0022460D" w:rsidRPr="00A001B0">
              <w:rPr>
                <w:rFonts w:cs="Times New Roman"/>
              </w:rPr>
              <w:t xml:space="preserve">о средствами </w:t>
            </w:r>
            <w:r w:rsidRPr="00A001B0">
              <w:rPr>
                <w:rFonts w:cs="Times New Roman"/>
              </w:rPr>
              <w:t>измерения плотности воды</w:t>
            </w:r>
          </w:p>
        </w:tc>
      </w:tr>
      <w:tr w:rsidR="00A001B0" w:rsidRPr="00A001B0" w14:paraId="0EA7EFD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619B252" w14:textId="77777777" w:rsidR="00D702B2" w:rsidRPr="00A001B0" w:rsidRDefault="00D702B2" w:rsidP="002F5525">
            <w:pPr>
              <w:suppressAutoHyphens/>
              <w:rPr>
                <w:rFonts w:cs="Times New Roman"/>
              </w:rPr>
            </w:pPr>
          </w:p>
        </w:tc>
        <w:tc>
          <w:tcPr>
            <w:tcW w:w="3890" w:type="pct"/>
          </w:tcPr>
          <w:p w14:paraId="32DACAEF" w14:textId="77777777" w:rsidR="00D702B2" w:rsidRPr="00A001B0" w:rsidRDefault="006F17A6" w:rsidP="002F5525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Пользоваться низко- и высокотемпературной электропечью</w:t>
            </w:r>
          </w:p>
        </w:tc>
      </w:tr>
      <w:tr w:rsidR="00A001B0" w:rsidRPr="00A001B0" w14:paraId="5BB3ACDB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BA7F938" w14:textId="77777777" w:rsidR="007E3038" w:rsidRPr="00A001B0" w:rsidRDefault="007E3038" w:rsidP="002F5525">
            <w:pPr>
              <w:suppressAutoHyphens/>
              <w:rPr>
                <w:rFonts w:cs="Times New Roman"/>
              </w:rPr>
            </w:pPr>
          </w:p>
        </w:tc>
        <w:tc>
          <w:tcPr>
            <w:tcW w:w="3890" w:type="pct"/>
          </w:tcPr>
          <w:p w14:paraId="5610C072" w14:textId="77777777" w:rsidR="007E3038" w:rsidRPr="00A001B0" w:rsidRDefault="007E3038" w:rsidP="006739EB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Взвешивать анализируемые </w:t>
            </w:r>
            <w:r w:rsidR="00164E9A" w:rsidRPr="00A001B0">
              <w:rPr>
                <w:rFonts w:cs="Times New Roman"/>
              </w:rPr>
              <w:t>вещества</w:t>
            </w:r>
            <w:r w:rsidRPr="00A001B0">
              <w:rPr>
                <w:rFonts w:cs="Times New Roman"/>
              </w:rPr>
              <w:t xml:space="preserve"> на лабораторных весах</w:t>
            </w:r>
          </w:p>
        </w:tc>
      </w:tr>
      <w:tr w:rsidR="00A001B0" w:rsidRPr="00A001B0" w14:paraId="16A3696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6FB266D" w14:textId="77777777" w:rsidR="007E3038" w:rsidRPr="00A001B0" w:rsidRDefault="007E3038" w:rsidP="002F5525">
            <w:pPr>
              <w:suppressAutoHyphens/>
              <w:rPr>
                <w:rFonts w:cs="Times New Roman"/>
              </w:rPr>
            </w:pPr>
          </w:p>
        </w:tc>
        <w:tc>
          <w:tcPr>
            <w:tcW w:w="3890" w:type="pct"/>
          </w:tcPr>
          <w:p w14:paraId="3BFDE769" w14:textId="77777777" w:rsidR="007E3038" w:rsidRPr="00A001B0" w:rsidRDefault="007E3038" w:rsidP="002F5525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Титровать растворы</w:t>
            </w:r>
          </w:p>
        </w:tc>
      </w:tr>
      <w:tr w:rsidR="00A001B0" w:rsidRPr="00A001B0" w14:paraId="14F0F0A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60E9DF6" w14:textId="77777777" w:rsidR="007E3038" w:rsidRPr="00A001B0" w:rsidRDefault="007E3038" w:rsidP="002F5525">
            <w:pPr>
              <w:suppressAutoHyphens/>
              <w:rPr>
                <w:rFonts w:cs="Times New Roman"/>
              </w:rPr>
            </w:pPr>
          </w:p>
        </w:tc>
        <w:tc>
          <w:tcPr>
            <w:tcW w:w="3890" w:type="pct"/>
          </w:tcPr>
          <w:p w14:paraId="49CE932D" w14:textId="77777777" w:rsidR="007E3038" w:rsidRPr="00A001B0" w:rsidRDefault="00FB5379" w:rsidP="002F5525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Подбирать, промывать, высушивать, доводить до постоянной массы бумажные фильтры и фильтровальную бумагу</w:t>
            </w:r>
          </w:p>
        </w:tc>
      </w:tr>
      <w:tr w:rsidR="00A001B0" w:rsidRPr="00A001B0" w14:paraId="1AFAF04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A4CFF32" w14:textId="77777777" w:rsidR="007E3038" w:rsidRPr="00A001B0" w:rsidRDefault="007E3038" w:rsidP="002F5525">
            <w:pPr>
              <w:suppressAutoHyphens/>
              <w:rPr>
                <w:rFonts w:cs="Times New Roman"/>
              </w:rPr>
            </w:pPr>
          </w:p>
        </w:tc>
        <w:tc>
          <w:tcPr>
            <w:tcW w:w="3890" w:type="pct"/>
          </w:tcPr>
          <w:p w14:paraId="76E71AC5" w14:textId="77777777" w:rsidR="007E3038" w:rsidRPr="00A001B0" w:rsidRDefault="007E3038" w:rsidP="002F5525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Фильтровать </w:t>
            </w:r>
            <w:r w:rsidR="0022460D" w:rsidRPr="00A001B0">
              <w:rPr>
                <w:rFonts w:cs="Times New Roman"/>
              </w:rPr>
              <w:t xml:space="preserve">растворы </w:t>
            </w:r>
            <w:r w:rsidRPr="00A001B0">
              <w:rPr>
                <w:rFonts w:cs="Times New Roman"/>
              </w:rPr>
              <w:t>химически</w:t>
            </w:r>
            <w:r w:rsidR="0022460D" w:rsidRPr="00A001B0">
              <w:rPr>
                <w:rFonts w:cs="Times New Roman"/>
              </w:rPr>
              <w:t xml:space="preserve">х </w:t>
            </w:r>
            <w:r w:rsidRPr="00A001B0">
              <w:rPr>
                <w:rFonts w:cs="Times New Roman"/>
              </w:rPr>
              <w:t>реактивов и проб воды</w:t>
            </w:r>
          </w:p>
        </w:tc>
      </w:tr>
      <w:tr w:rsidR="00A001B0" w:rsidRPr="00A001B0" w14:paraId="067C1011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7E09F3F" w14:textId="77777777" w:rsidR="007E3038" w:rsidRPr="00A001B0" w:rsidRDefault="007E3038" w:rsidP="002F5525">
            <w:pPr>
              <w:suppressAutoHyphens/>
              <w:rPr>
                <w:rFonts w:cs="Times New Roman"/>
              </w:rPr>
            </w:pPr>
          </w:p>
        </w:tc>
        <w:tc>
          <w:tcPr>
            <w:tcW w:w="3890" w:type="pct"/>
          </w:tcPr>
          <w:p w14:paraId="6F4A0A5A" w14:textId="77777777" w:rsidR="007E3038" w:rsidRPr="00A001B0" w:rsidRDefault="007E3038" w:rsidP="002F5525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Выпаривать пробу воды на водяной бане</w:t>
            </w:r>
          </w:p>
        </w:tc>
      </w:tr>
      <w:tr w:rsidR="00A001B0" w:rsidRPr="00A001B0" w14:paraId="0F8FE7D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08108E8" w14:textId="77777777" w:rsidR="007E3038" w:rsidRPr="00A001B0" w:rsidRDefault="007E3038" w:rsidP="002F552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3F96FA" w14:textId="77777777" w:rsidR="007E3038" w:rsidRPr="00A001B0" w:rsidRDefault="007E3038" w:rsidP="002F552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Сушить и прокаливать осадки </w:t>
            </w:r>
          </w:p>
        </w:tc>
      </w:tr>
      <w:tr w:rsidR="00A001B0" w:rsidRPr="00A001B0" w14:paraId="12E49109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EBDCF9E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2D28FD3" w14:textId="77777777" w:rsidR="00B431F7" w:rsidRPr="00A001B0" w:rsidRDefault="008E3E3C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Оценивать возможность проведения </w:t>
            </w:r>
            <w:r w:rsidR="00E860F9" w:rsidRPr="00A001B0">
              <w:rPr>
                <w:rFonts w:cs="Times New Roman"/>
                <w:szCs w:val="24"/>
              </w:rPr>
              <w:t>анализов (испытаний)</w:t>
            </w:r>
            <w:r w:rsidRPr="00A001B0">
              <w:rPr>
                <w:rFonts w:cs="Times New Roman"/>
              </w:rPr>
              <w:t xml:space="preserve"> при наличии требований к помещениям и условиям окружающей среды</w:t>
            </w:r>
          </w:p>
        </w:tc>
      </w:tr>
      <w:tr w:rsidR="00A001B0" w:rsidRPr="00A001B0" w14:paraId="1DD0BAA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59CB1A7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583407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Работать с приборами контроля </w:t>
            </w:r>
            <w:r w:rsidR="00E864DE" w:rsidRPr="00A001B0">
              <w:rPr>
                <w:rFonts w:cs="Times New Roman"/>
              </w:rPr>
              <w:t>условий окружающей среды</w:t>
            </w:r>
          </w:p>
        </w:tc>
      </w:tr>
      <w:tr w:rsidR="00A001B0" w:rsidRPr="00A001B0" w14:paraId="3B89F50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B953E6E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788F0C7" w14:textId="77777777" w:rsidR="00B431F7" w:rsidRPr="00A001B0" w:rsidRDefault="007410D4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Применять средства индивидуальной защиты и первичные средства пожаротушения</w:t>
            </w:r>
          </w:p>
        </w:tc>
      </w:tr>
      <w:tr w:rsidR="00A001B0" w:rsidRPr="00A001B0" w14:paraId="02D71B96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36892B17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lastRenderedPageBreak/>
              <w:t>Необходимые знания</w:t>
            </w:r>
          </w:p>
        </w:tc>
        <w:tc>
          <w:tcPr>
            <w:tcW w:w="3890" w:type="pct"/>
          </w:tcPr>
          <w:p w14:paraId="4746D145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Методики и стандарты по проведению анализа </w:t>
            </w:r>
            <w:r w:rsidR="00046215"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</w:rPr>
              <w:t>производственной (оборотной, подтоварной, питательной) и пластовой воды</w:t>
            </w:r>
          </w:p>
        </w:tc>
      </w:tr>
      <w:tr w:rsidR="00A001B0" w:rsidRPr="00A001B0" w14:paraId="13B871DA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14A02F7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F607D6C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Основы общей и аналитической химии</w:t>
            </w:r>
          </w:p>
        </w:tc>
      </w:tr>
      <w:tr w:rsidR="00A001B0" w:rsidRPr="00A001B0" w14:paraId="31AA5D5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5F474F7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E37E71F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Свойства применяемых химических реактивов</w:t>
            </w:r>
          </w:p>
        </w:tc>
      </w:tr>
      <w:tr w:rsidR="00A001B0" w:rsidRPr="00A001B0" w14:paraId="6C265BB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FCC8F1A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9ABBE1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Правила подготовки и мытья лабораторной посуды</w:t>
            </w:r>
          </w:p>
        </w:tc>
      </w:tr>
      <w:tr w:rsidR="00A001B0" w:rsidRPr="00A001B0" w14:paraId="1AB8FA79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6993F12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0154306" w14:textId="747F7A3B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Нормативн</w:t>
            </w:r>
            <w:r w:rsidR="004F0821" w:rsidRPr="00A001B0">
              <w:rPr>
                <w:rFonts w:cs="Times New Roman"/>
                <w:szCs w:val="24"/>
              </w:rPr>
              <w:t>ые правовые акты,</w:t>
            </w:r>
            <w:r w:rsidRPr="00A001B0">
              <w:rPr>
                <w:rFonts w:cs="Times New Roman"/>
                <w:szCs w:val="24"/>
              </w:rPr>
              <w:t xml:space="preserve"> </w:t>
            </w:r>
            <w:r w:rsidRPr="00A001B0">
              <w:rPr>
                <w:rFonts w:cs="Times New Roman"/>
              </w:rPr>
              <w:t>документы</w:t>
            </w:r>
            <w:r w:rsidR="004F0821" w:rsidRPr="00A001B0">
              <w:rPr>
                <w:rFonts w:cs="Times New Roman"/>
              </w:rPr>
              <w:t xml:space="preserve"> по стандартизации </w:t>
            </w:r>
            <w:r w:rsidR="004F0821" w:rsidRPr="00D326DC">
              <w:rPr>
                <w:rFonts w:cs="Times New Roman"/>
              </w:rPr>
              <w:t xml:space="preserve">и иные документы, </w:t>
            </w:r>
            <w:r w:rsidRPr="00D326DC">
              <w:rPr>
                <w:rFonts w:cs="Times New Roman"/>
              </w:rPr>
              <w:t xml:space="preserve">содержащие </w:t>
            </w:r>
            <w:r w:rsidR="004F0821" w:rsidRPr="00D326DC">
              <w:rPr>
                <w:rFonts w:cs="Times New Roman"/>
              </w:rPr>
              <w:t xml:space="preserve">положения по </w:t>
            </w:r>
            <w:r w:rsidRPr="00D326DC">
              <w:rPr>
                <w:rFonts w:cs="Times New Roman"/>
              </w:rPr>
              <w:t>выполняемым анализам</w:t>
            </w:r>
            <w:r w:rsidRPr="00A001B0">
              <w:rPr>
                <w:rFonts w:cs="Times New Roman"/>
              </w:rPr>
              <w:t xml:space="preserve"> </w:t>
            </w:r>
            <w:r w:rsidR="00046215" w:rsidRPr="00A001B0">
              <w:rPr>
                <w:rFonts w:cs="Times New Roman"/>
                <w:szCs w:val="24"/>
              </w:rPr>
              <w:t xml:space="preserve">(испытаниям) </w:t>
            </w:r>
            <w:r w:rsidRPr="00A001B0">
              <w:rPr>
                <w:rFonts w:cs="Times New Roman"/>
              </w:rPr>
              <w:t>и качеству производственной (оборотной, подтоварной, питательной) и пластовой воды обслуживаемого участка</w:t>
            </w:r>
          </w:p>
        </w:tc>
      </w:tr>
      <w:tr w:rsidR="00A001B0" w:rsidRPr="00A001B0" w14:paraId="4252397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56DBDC3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15B876" w14:textId="0E21EF53" w:rsidR="00B431F7" w:rsidRPr="00A001B0" w:rsidRDefault="00B431F7" w:rsidP="00071D2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Правила пользования лабораторным оборудованием, приборами и лабораторной посудой, используемы</w:t>
            </w:r>
            <w:r w:rsidR="00071D2F" w:rsidRPr="00A001B0">
              <w:rPr>
                <w:rFonts w:cs="Times New Roman"/>
              </w:rPr>
              <w:t>ми</w:t>
            </w:r>
            <w:r w:rsidRPr="00A001B0">
              <w:rPr>
                <w:rFonts w:cs="Times New Roman"/>
              </w:rPr>
              <w:t xml:space="preserve"> при проведении анализа</w:t>
            </w:r>
            <w:r w:rsidR="00046215" w:rsidRPr="00A001B0">
              <w:rPr>
                <w:rFonts w:cs="Times New Roman"/>
              </w:rPr>
              <w:t xml:space="preserve"> </w:t>
            </w:r>
            <w:r w:rsidR="00046215" w:rsidRPr="00A001B0">
              <w:rPr>
                <w:rFonts w:cs="Times New Roman"/>
                <w:szCs w:val="24"/>
              </w:rPr>
              <w:t>(испытаний)</w:t>
            </w:r>
            <w:r w:rsidRPr="00A001B0">
              <w:rPr>
                <w:rFonts w:cs="Times New Roman"/>
              </w:rPr>
              <w:t xml:space="preserve"> производственной (оборотной, подтоварной, питательной) и пластовой воды, реагентов</w:t>
            </w:r>
          </w:p>
        </w:tc>
      </w:tr>
      <w:tr w:rsidR="00A001B0" w:rsidRPr="00A001B0" w14:paraId="6E515CE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7729531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1D25D48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Процессы растворения, фильтрации, экстракции и кристаллизации</w:t>
            </w:r>
          </w:p>
        </w:tc>
      </w:tr>
      <w:tr w:rsidR="00A001B0" w:rsidRPr="00A001B0" w14:paraId="200418D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265401D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5975AC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Порядок сушки, прокаливания и доведения до постоянной массы фильтров и осадка</w:t>
            </w:r>
          </w:p>
        </w:tc>
      </w:tr>
      <w:tr w:rsidR="00A001B0" w:rsidRPr="00A001B0" w14:paraId="1704535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83A6D70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4854065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Правила профилактического обслуживания лабораторного оборудования</w:t>
            </w:r>
          </w:p>
        </w:tc>
      </w:tr>
      <w:tr w:rsidR="00A001B0" w:rsidRPr="00A001B0" w14:paraId="4743E7E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BFCD7C4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DEE3A6B" w14:textId="6EF397B8" w:rsidR="00B431F7" w:rsidRPr="00A001B0" w:rsidRDefault="004F0821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Т</w:t>
            </w:r>
            <w:r w:rsidR="00B431F7" w:rsidRPr="00A001B0">
              <w:rPr>
                <w:rFonts w:cs="Times New Roman"/>
              </w:rPr>
              <w:t xml:space="preserve">ребования к состоянию </w:t>
            </w:r>
            <w:r w:rsidR="00E864DE" w:rsidRPr="00A001B0">
              <w:rPr>
                <w:rFonts w:cs="Times New Roman"/>
              </w:rPr>
              <w:t xml:space="preserve">условий окружающей среды при проведении </w:t>
            </w:r>
            <w:r w:rsidR="00E860F9"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57B7A07B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32431E8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E9B5277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Устройство, принцип действия и правила применения приборов и приспособлений, применяемых при контроле </w:t>
            </w:r>
            <w:r w:rsidR="00E864DE" w:rsidRPr="00A001B0">
              <w:rPr>
                <w:rFonts w:cs="Times New Roman"/>
              </w:rPr>
              <w:t xml:space="preserve">условий окружающей среды при проведении </w:t>
            </w:r>
            <w:r w:rsidR="00E860F9"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3A41DD8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A947543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63585D" w14:textId="12106848" w:rsidR="00B431F7" w:rsidRPr="00A001B0" w:rsidRDefault="00B431F7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Требования документов системы менеджмента качества в части, соответствующей трудовым функциям</w:t>
            </w:r>
          </w:p>
        </w:tc>
      </w:tr>
      <w:tr w:rsidR="00A001B0" w:rsidRPr="00A001B0" w14:paraId="28C5F90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BDB38C4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41D72B1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Требования охраны труда, промышленной, пожарной, экологической и радиационной безопасности</w:t>
            </w:r>
          </w:p>
        </w:tc>
      </w:tr>
      <w:tr w:rsidR="00A923FF" w:rsidRPr="00A001B0" w14:paraId="7284D71F" w14:textId="77777777" w:rsidTr="00A923FF">
        <w:trPr>
          <w:trHeight w:val="20"/>
          <w:jc w:val="center"/>
        </w:trPr>
        <w:tc>
          <w:tcPr>
            <w:tcW w:w="1110" w:type="pct"/>
          </w:tcPr>
          <w:p w14:paraId="4DF007DE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0C6AA692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6D3DC748" w14:textId="77777777" w:rsidR="000C03B8" w:rsidRPr="00A001B0" w:rsidRDefault="000C03B8" w:rsidP="000C03B8">
      <w:pPr>
        <w:rPr>
          <w:rFonts w:cs="Times New Roman"/>
          <w:b/>
        </w:rPr>
      </w:pPr>
    </w:p>
    <w:p w14:paraId="7612FB48" w14:textId="77777777" w:rsidR="000C03B8" w:rsidRPr="00A001B0" w:rsidRDefault="000C03B8" w:rsidP="000C03B8">
      <w:pPr>
        <w:rPr>
          <w:rFonts w:cs="Times New Roman"/>
          <w:b/>
        </w:rPr>
      </w:pPr>
      <w:r w:rsidRPr="00A001B0">
        <w:rPr>
          <w:rFonts w:cs="Times New Roman"/>
          <w:b/>
        </w:rPr>
        <w:t>3.1.</w:t>
      </w:r>
      <w:r w:rsidR="006F17A6" w:rsidRPr="00A001B0">
        <w:rPr>
          <w:rFonts w:cs="Times New Roman"/>
          <w:b/>
        </w:rPr>
        <w:t>6</w:t>
      </w:r>
      <w:r w:rsidRPr="00A001B0">
        <w:rPr>
          <w:rFonts w:cs="Times New Roman"/>
          <w:b/>
        </w:rPr>
        <w:t>. Трудовая функция</w:t>
      </w:r>
    </w:p>
    <w:p w14:paraId="513EE92C" w14:textId="77777777" w:rsidR="000C03B8" w:rsidRPr="00A001B0" w:rsidRDefault="000C03B8" w:rsidP="000C03B8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93"/>
        <w:gridCol w:w="5267"/>
        <w:gridCol w:w="555"/>
        <w:gridCol w:w="972"/>
        <w:gridCol w:w="1447"/>
        <w:gridCol w:w="466"/>
      </w:tblGrid>
      <w:tr w:rsidR="00A923FF" w:rsidRPr="00A001B0" w14:paraId="102A8D75" w14:textId="77777777" w:rsidTr="00D326DC">
        <w:trPr>
          <w:trHeight w:val="526"/>
          <w:jc w:val="center"/>
        </w:trPr>
        <w:tc>
          <w:tcPr>
            <w:tcW w:w="733" w:type="pct"/>
            <w:tcBorders>
              <w:right w:val="single" w:sz="4" w:space="0" w:color="808080"/>
            </w:tcBorders>
            <w:vAlign w:val="center"/>
          </w:tcPr>
          <w:p w14:paraId="75842C1A" w14:textId="77777777" w:rsidR="000C03B8" w:rsidRPr="00A001B0" w:rsidRDefault="000C03B8" w:rsidP="000C03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9CC998" w14:textId="77777777" w:rsidR="000C03B8" w:rsidRPr="00A001B0" w:rsidRDefault="00D62F42" w:rsidP="00BB6721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Проведение а</w:t>
            </w:r>
            <w:r w:rsidR="0068571D" w:rsidRPr="00A001B0">
              <w:rPr>
                <w:rFonts w:cs="Times New Roman"/>
              </w:rPr>
              <w:t>нализ</w:t>
            </w:r>
            <w:r w:rsidRPr="00A001B0">
              <w:rPr>
                <w:rFonts w:cs="Times New Roman"/>
              </w:rPr>
              <w:t>а</w:t>
            </w:r>
            <w:r w:rsidR="00046215" w:rsidRPr="00A001B0">
              <w:rPr>
                <w:rFonts w:cs="Times New Roman"/>
              </w:rPr>
              <w:t xml:space="preserve"> </w:t>
            </w:r>
            <w:r w:rsidR="00046215" w:rsidRPr="00A001B0">
              <w:rPr>
                <w:rFonts w:cs="Times New Roman"/>
                <w:szCs w:val="24"/>
              </w:rPr>
              <w:t>(испытаний)</w:t>
            </w:r>
            <w:r w:rsidR="0068571D" w:rsidRPr="00A001B0">
              <w:rPr>
                <w:rFonts w:cs="Times New Roman"/>
              </w:rPr>
              <w:t xml:space="preserve"> твердого топлива и твердых продуктов нефтегазо</w:t>
            </w:r>
            <w:r w:rsidR="00183BF2" w:rsidRPr="00A001B0">
              <w:rPr>
                <w:rFonts w:cs="Times New Roman"/>
              </w:rPr>
              <w:t>переработки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BEEB8A4" w14:textId="77777777" w:rsidR="000C03B8" w:rsidRPr="00A001B0" w:rsidRDefault="000C03B8" w:rsidP="000C03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2E3F0D" w14:textId="77777777" w:rsidR="000C03B8" w:rsidRPr="00A001B0" w:rsidRDefault="000C03B8" w:rsidP="00A665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A/0</w:t>
            </w:r>
            <w:r w:rsidR="006F17A6" w:rsidRPr="00A001B0">
              <w:rPr>
                <w:rFonts w:cs="Times New Roman"/>
                <w:szCs w:val="24"/>
              </w:rPr>
              <w:t>6</w:t>
            </w:r>
            <w:r w:rsidRPr="00A001B0">
              <w:rPr>
                <w:rFonts w:cs="Times New Roman"/>
                <w:szCs w:val="24"/>
                <w:lang w:val="en-US"/>
              </w:rPr>
              <w:t>.3</w:t>
            </w:r>
          </w:p>
        </w:tc>
        <w:tc>
          <w:tcPr>
            <w:tcW w:w="70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9359688" w14:textId="77777777" w:rsidR="000C03B8" w:rsidRPr="00A001B0" w:rsidRDefault="000C03B8" w:rsidP="00A6657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001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DCE42F" w14:textId="77777777" w:rsidR="000C03B8" w:rsidRPr="00A001B0" w:rsidRDefault="000C03B8" w:rsidP="000C03B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14:paraId="4B8185B0" w14:textId="77777777" w:rsidR="000C03B8" w:rsidRPr="00A001B0" w:rsidRDefault="000C03B8" w:rsidP="000C03B8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001B0" w:rsidRPr="00A001B0" w14:paraId="6F5B242A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1C6E1B3C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47179926" w14:textId="77777777" w:rsidR="004E0FEE" w:rsidRPr="00A001B0" w:rsidRDefault="004E0FEE">
            <w:pPr>
              <w:jc w:val="both"/>
              <w:rPr>
                <w:rFonts w:cs="Times New Roman"/>
                <w:szCs w:val="24"/>
              </w:rPr>
            </w:pPr>
            <w:bookmarkStart w:id="18" w:name="_Hlk106789003"/>
            <w:r w:rsidRPr="00A001B0">
              <w:rPr>
                <w:rFonts w:cs="Times New Roman"/>
                <w:szCs w:val="24"/>
              </w:rPr>
              <w:t xml:space="preserve">Подготовка проб </w:t>
            </w:r>
            <w:r w:rsidR="00781FCA" w:rsidRPr="00A001B0">
              <w:rPr>
                <w:rFonts w:cs="Times New Roman"/>
                <w:szCs w:val="24"/>
              </w:rPr>
              <w:t xml:space="preserve">твердого топлива и </w:t>
            </w:r>
            <w:r w:rsidRPr="00A001B0">
              <w:rPr>
                <w:rFonts w:cs="Times New Roman"/>
                <w:szCs w:val="24"/>
              </w:rPr>
              <w:t>твердых продуктов</w:t>
            </w:r>
            <w:r w:rsidR="001B4C30" w:rsidRPr="00A001B0">
              <w:rPr>
                <w:rFonts w:cs="Times New Roman"/>
                <w:szCs w:val="24"/>
              </w:rPr>
              <w:t xml:space="preserve"> нефтегазопереработки</w:t>
            </w:r>
            <w:r w:rsidRPr="00A001B0">
              <w:rPr>
                <w:rFonts w:cs="Times New Roman"/>
                <w:szCs w:val="24"/>
              </w:rPr>
              <w:t xml:space="preserve"> к проведению анализа</w:t>
            </w:r>
            <w:bookmarkEnd w:id="18"/>
            <w:r w:rsidR="00046215" w:rsidRPr="00A001B0">
              <w:rPr>
                <w:rFonts w:cs="Times New Roman"/>
                <w:szCs w:val="24"/>
              </w:rPr>
              <w:t xml:space="preserve"> </w:t>
            </w:r>
            <w:r w:rsidR="00046215" w:rsidRPr="00A001B0">
              <w:rPr>
                <w:rFonts w:cs="Times New Roman"/>
                <w:szCs w:val="28"/>
              </w:rPr>
              <w:t>(испытаний)</w:t>
            </w:r>
          </w:p>
        </w:tc>
      </w:tr>
      <w:tr w:rsidR="00A001B0" w:rsidRPr="00A001B0" w14:paraId="737A603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687458A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83705C" w14:textId="77777777" w:rsidR="00BC784C" w:rsidRPr="00A001B0" w:rsidRDefault="004E0FEE" w:rsidP="00FF7927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Определение процентного содержания влаги в </w:t>
            </w:r>
            <w:r w:rsidR="006739EB" w:rsidRPr="00A001B0">
              <w:rPr>
                <w:rFonts w:cs="Times New Roman"/>
                <w:szCs w:val="24"/>
              </w:rPr>
              <w:t>анализируемом</w:t>
            </w:r>
            <w:r w:rsidR="0046031D" w:rsidRPr="00A001B0">
              <w:rPr>
                <w:rFonts w:cs="Times New Roman"/>
                <w:szCs w:val="24"/>
              </w:rPr>
              <w:t xml:space="preserve"> твердом топливе и твердых продуктах нефтегазопереработки </w:t>
            </w:r>
            <w:r w:rsidRPr="00A001B0">
              <w:rPr>
                <w:rFonts w:cs="Times New Roman"/>
                <w:szCs w:val="24"/>
              </w:rPr>
              <w:t xml:space="preserve">с </w:t>
            </w:r>
            <w:r w:rsidR="006C4870" w:rsidRPr="00A001B0">
              <w:rPr>
                <w:rFonts w:cs="Times New Roman"/>
                <w:szCs w:val="24"/>
              </w:rPr>
              <w:t>применением лабораторных весов</w:t>
            </w:r>
          </w:p>
        </w:tc>
      </w:tr>
      <w:tr w:rsidR="00A001B0" w:rsidRPr="00A001B0" w14:paraId="276B46D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8CA4CA4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3EAF2A4" w14:textId="77777777" w:rsidR="004E0FEE" w:rsidRPr="00A001B0" w:rsidRDefault="004E0FEE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Приготовление пластификатора, смешивание его с порошком твердого сплава</w:t>
            </w:r>
          </w:p>
        </w:tc>
      </w:tr>
      <w:tr w:rsidR="00A001B0" w:rsidRPr="00A001B0" w14:paraId="2FE14BE1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98A321F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B1C50D" w14:textId="77777777" w:rsidR="004E0FEE" w:rsidRPr="00A001B0" w:rsidRDefault="004E0FEE">
            <w:pPr>
              <w:jc w:val="both"/>
              <w:rPr>
                <w:rFonts w:cs="Times New Roman"/>
                <w:szCs w:val="24"/>
              </w:rPr>
            </w:pPr>
            <w:bookmarkStart w:id="19" w:name="_Hlk109995062"/>
            <w:r w:rsidRPr="00A001B0">
              <w:rPr>
                <w:rFonts w:cs="Times New Roman"/>
                <w:szCs w:val="24"/>
              </w:rPr>
              <w:t xml:space="preserve">Определение массовой доли серы, золы, органических веществ, воды и механических примесей в технической газовой сере </w:t>
            </w:r>
            <w:bookmarkEnd w:id="19"/>
            <w:r w:rsidRPr="00A001B0">
              <w:rPr>
                <w:rFonts w:cs="Times New Roman"/>
                <w:szCs w:val="24"/>
              </w:rPr>
              <w:t>и нефтяном коксе</w:t>
            </w:r>
          </w:p>
        </w:tc>
      </w:tr>
      <w:tr w:rsidR="00A001B0" w:rsidRPr="00A001B0" w14:paraId="2A029FA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128CD81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60B4BD" w14:textId="77777777" w:rsidR="004E0FEE" w:rsidRPr="00A001B0" w:rsidRDefault="004E0FEE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Определение процентного содержания металлов (ванадия, железа, кремния) в технической газовой сере</w:t>
            </w:r>
          </w:p>
        </w:tc>
      </w:tr>
      <w:tr w:rsidR="00A001B0" w:rsidRPr="00A001B0" w14:paraId="5CD5570F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1B2F60C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960F4B" w14:textId="77777777" w:rsidR="004E0FEE" w:rsidRPr="00A001B0" w:rsidRDefault="004E0FEE" w:rsidP="00CB3827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Определение выхода летучих веществ твердого топлива, нефтяного кокса</w:t>
            </w:r>
          </w:p>
        </w:tc>
      </w:tr>
      <w:tr w:rsidR="00A001B0" w:rsidRPr="00A001B0" w14:paraId="0C5AC3F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F79B7BB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8A869A" w14:textId="77777777" w:rsidR="004E0FEE" w:rsidRPr="00A001B0" w:rsidRDefault="004E0FEE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Определение массовой доли кислот в пересчете на серную кислоту в битумах, в технической газовой сере</w:t>
            </w:r>
          </w:p>
        </w:tc>
      </w:tr>
      <w:tr w:rsidR="00A001B0" w:rsidRPr="00A001B0" w14:paraId="0660A51A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11BFA73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963D7F4" w14:textId="77777777" w:rsidR="004E0FEE" w:rsidRPr="00A001B0" w:rsidRDefault="004E0FEE" w:rsidP="006739EB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Определение гранулометрического состава, насыпной </w:t>
            </w:r>
            <w:r w:rsidR="004243B2" w:rsidRPr="00A001B0">
              <w:rPr>
                <w:rFonts w:cs="Times New Roman"/>
                <w:szCs w:val="24"/>
              </w:rPr>
              <w:t xml:space="preserve">плотности анализируемого </w:t>
            </w:r>
            <w:r w:rsidR="00781FCA" w:rsidRPr="00A001B0">
              <w:rPr>
                <w:rFonts w:cs="Times New Roman"/>
                <w:szCs w:val="24"/>
              </w:rPr>
              <w:t>твердого топлива и твердых продуктов нефтегазопереработки</w:t>
            </w:r>
          </w:p>
        </w:tc>
      </w:tr>
      <w:tr w:rsidR="00A001B0" w:rsidRPr="00A001B0" w14:paraId="04CB8E7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4AA9ADB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003972D" w14:textId="77777777" w:rsidR="004E0FEE" w:rsidRPr="00A001B0" w:rsidRDefault="004E0FEE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Определение показателей характеристик нефтяных коксов по действительной плотности после прокаливания, истираемости, количества мелочи и размеров кусков</w:t>
            </w:r>
          </w:p>
        </w:tc>
      </w:tr>
      <w:tr w:rsidR="00A001B0" w:rsidRPr="00A001B0" w14:paraId="4136055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0251B0A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A8AFDC2" w14:textId="77777777" w:rsidR="004E0FEE" w:rsidRPr="00A001B0" w:rsidRDefault="004E0FEE" w:rsidP="002161CC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Определение процентного содержания веществ в </w:t>
            </w:r>
            <w:r w:rsidR="006739EB" w:rsidRPr="00A001B0">
              <w:rPr>
                <w:rFonts w:cs="Times New Roman"/>
                <w:szCs w:val="24"/>
              </w:rPr>
              <w:t>анализируемом</w:t>
            </w:r>
            <w:r w:rsidR="00104716" w:rsidRPr="00A001B0">
              <w:rPr>
                <w:rFonts w:cs="Times New Roman"/>
                <w:szCs w:val="24"/>
              </w:rPr>
              <w:t xml:space="preserve"> </w:t>
            </w:r>
            <w:r w:rsidR="00BC784C" w:rsidRPr="00A001B0">
              <w:rPr>
                <w:rFonts w:cs="Times New Roman"/>
                <w:szCs w:val="24"/>
              </w:rPr>
              <w:t>твердо</w:t>
            </w:r>
            <w:r w:rsidR="00104716" w:rsidRPr="00A001B0">
              <w:rPr>
                <w:rFonts w:cs="Times New Roman"/>
                <w:szCs w:val="24"/>
              </w:rPr>
              <w:t>м</w:t>
            </w:r>
            <w:r w:rsidR="00BC784C" w:rsidRPr="00A001B0">
              <w:rPr>
                <w:rFonts w:cs="Times New Roman"/>
                <w:szCs w:val="24"/>
              </w:rPr>
              <w:t xml:space="preserve"> топлив</w:t>
            </w:r>
            <w:r w:rsidR="002161CC" w:rsidRPr="00A001B0">
              <w:rPr>
                <w:rFonts w:cs="Times New Roman"/>
                <w:szCs w:val="24"/>
              </w:rPr>
              <w:t>е</w:t>
            </w:r>
            <w:r w:rsidR="00BC784C" w:rsidRPr="00A001B0">
              <w:rPr>
                <w:rFonts w:cs="Times New Roman"/>
                <w:szCs w:val="24"/>
              </w:rPr>
              <w:t xml:space="preserve"> и твердых продукт</w:t>
            </w:r>
            <w:r w:rsidR="002161CC" w:rsidRPr="00A001B0">
              <w:rPr>
                <w:rFonts w:cs="Times New Roman"/>
                <w:szCs w:val="24"/>
              </w:rPr>
              <w:t>ах</w:t>
            </w:r>
            <w:r w:rsidR="00BC784C" w:rsidRPr="00A001B0">
              <w:rPr>
                <w:rFonts w:cs="Times New Roman"/>
                <w:szCs w:val="24"/>
              </w:rPr>
              <w:t xml:space="preserve"> </w:t>
            </w:r>
            <w:r w:rsidR="004243B2" w:rsidRPr="00A001B0">
              <w:rPr>
                <w:rFonts w:cs="Times New Roman"/>
                <w:szCs w:val="24"/>
              </w:rPr>
              <w:t>нефтегазопереработки различными</w:t>
            </w:r>
            <w:r w:rsidRPr="00A001B0">
              <w:rPr>
                <w:rFonts w:cs="Times New Roman"/>
                <w:szCs w:val="24"/>
              </w:rPr>
              <w:t xml:space="preserve"> методами</w:t>
            </w:r>
          </w:p>
        </w:tc>
      </w:tr>
      <w:tr w:rsidR="00A001B0" w:rsidRPr="00A001B0" w14:paraId="0AB98029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077E333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53FA64" w14:textId="77777777" w:rsidR="004E0FEE" w:rsidRPr="00A001B0" w:rsidRDefault="004E0FEE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Оценка </w:t>
            </w:r>
            <w:r w:rsidR="00E864DE" w:rsidRPr="00A001B0">
              <w:rPr>
                <w:rFonts w:cs="Times New Roman"/>
                <w:szCs w:val="24"/>
              </w:rPr>
              <w:t xml:space="preserve">условий окружающей среды при проведении </w:t>
            </w:r>
            <w:r w:rsidR="00E860F9" w:rsidRPr="00A001B0">
              <w:rPr>
                <w:rFonts w:cs="Times New Roman"/>
                <w:szCs w:val="28"/>
              </w:rPr>
              <w:t>анализов (испытаний)</w:t>
            </w:r>
          </w:p>
        </w:tc>
      </w:tr>
      <w:tr w:rsidR="00A001B0" w:rsidRPr="00A001B0" w14:paraId="5570D029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0976505B" w14:textId="77777777" w:rsidR="0068571D" w:rsidRPr="00A001B0" w:rsidRDefault="0068571D" w:rsidP="000C03B8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A001B0">
              <w:rPr>
                <w:rFonts w:cs="Times New Roman"/>
                <w:szCs w:val="24"/>
                <w:lang w:eastAsia="en-US"/>
              </w:rPr>
              <w:t>Необходимые умения</w:t>
            </w:r>
          </w:p>
        </w:tc>
        <w:tc>
          <w:tcPr>
            <w:tcW w:w="3890" w:type="pct"/>
          </w:tcPr>
          <w:p w14:paraId="1AF57406" w14:textId="77777777" w:rsidR="0068571D" w:rsidRPr="00A001B0" w:rsidRDefault="00CB3827" w:rsidP="00CB3827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Готовить растворы кислот, щелочей, солей, </w:t>
            </w:r>
            <w:r w:rsidRPr="00D326DC">
              <w:rPr>
                <w:rFonts w:cs="Times New Roman"/>
                <w:szCs w:val="24"/>
              </w:rPr>
              <w:t xml:space="preserve">индикаторов и других </w:t>
            </w:r>
            <w:r w:rsidR="0031123B" w:rsidRPr="00D326DC">
              <w:rPr>
                <w:rFonts w:cs="Times New Roman"/>
                <w:szCs w:val="24"/>
              </w:rPr>
              <w:t xml:space="preserve">химических </w:t>
            </w:r>
            <w:r w:rsidRPr="00D326DC">
              <w:rPr>
                <w:rFonts w:cs="Times New Roman"/>
                <w:szCs w:val="24"/>
              </w:rPr>
              <w:t>реактивов заданной концентрации, необходимых</w:t>
            </w:r>
            <w:r w:rsidRPr="00A001B0">
              <w:rPr>
                <w:rFonts w:cs="Times New Roman"/>
                <w:szCs w:val="24"/>
              </w:rPr>
              <w:t xml:space="preserve"> для проведения анализа </w:t>
            </w:r>
            <w:r w:rsidR="00046215" w:rsidRPr="00A001B0">
              <w:rPr>
                <w:rFonts w:cs="Times New Roman"/>
                <w:szCs w:val="28"/>
              </w:rPr>
              <w:t xml:space="preserve">(испытаний) </w:t>
            </w:r>
            <w:r w:rsidRPr="00A001B0">
              <w:rPr>
                <w:rFonts w:cs="Times New Roman"/>
                <w:szCs w:val="24"/>
              </w:rPr>
              <w:t xml:space="preserve">твердого топлива и твердых продуктов </w:t>
            </w:r>
            <w:r w:rsidR="000C3A2D" w:rsidRPr="00A001B0">
              <w:rPr>
                <w:rFonts w:cs="Times New Roman"/>
                <w:szCs w:val="24"/>
              </w:rPr>
              <w:t>нефтегазопереработки</w:t>
            </w:r>
          </w:p>
        </w:tc>
      </w:tr>
      <w:tr w:rsidR="00A001B0" w:rsidRPr="00A001B0" w14:paraId="75A591F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3EEA7C2" w14:textId="77777777" w:rsidR="00CB3827" w:rsidRPr="00A001B0" w:rsidRDefault="00CB3827" w:rsidP="000C03B8">
            <w:pPr>
              <w:suppressAutoHyphens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3890" w:type="pct"/>
          </w:tcPr>
          <w:p w14:paraId="55A6A8C6" w14:textId="77777777" w:rsidR="00CB3827" w:rsidRPr="00A001B0" w:rsidRDefault="00CB3827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Собирать лабораторные установки по имеющимся схемам под руководством лаборанта химического анализа более высокого уровня квалификации</w:t>
            </w:r>
          </w:p>
        </w:tc>
      </w:tr>
      <w:tr w:rsidR="00A001B0" w:rsidRPr="00A001B0" w14:paraId="4741339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BDD88FE" w14:textId="77777777" w:rsidR="004351DF" w:rsidRPr="00A001B0" w:rsidRDefault="004351DF" w:rsidP="000C03B8">
            <w:pPr>
              <w:suppressAutoHyphens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3890" w:type="pct"/>
          </w:tcPr>
          <w:p w14:paraId="2CDD7794" w14:textId="77777777" w:rsidR="00FF7927" w:rsidRPr="00A001B0" w:rsidRDefault="00CB3827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Работать с </w:t>
            </w:r>
            <w:r w:rsidR="00F945C5" w:rsidRPr="00A001B0">
              <w:rPr>
                <w:rFonts w:cs="Times New Roman"/>
                <w:szCs w:val="24"/>
              </w:rPr>
              <w:t>лабораторными</w:t>
            </w:r>
            <w:r w:rsidRPr="00A001B0">
              <w:rPr>
                <w:rFonts w:cs="Times New Roman"/>
                <w:szCs w:val="24"/>
              </w:rPr>
              <w:t xml:space="preserve"> весами</w:t>
            </w:r>
          </w:p>
        </w:tc>
      </w:tr>
      <w:tr w:rsidR="00A001B0" w:rsidRPr="00A001B0" w14:paraId="4C9EF81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B661FD9" w14:textId="77777777" w:rsidR="00791975" w:rsidRPr="00A001B0" w:rsidRDefault="00791975" w:rsidP="000C03B8">
            <w:pPr>
              <w:suppressAutoHyphens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3890" w:type="pct"/>
          </w:tcPr>
          <w:p w14:paraId="07E08D72" w14:textId="77777777" w:rsidR="00791975" w:rsidRPr="00A001B0" w:rsidRDefault="00791975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Работать на машинах и механизмах, применяемых для подготовки проб</w:t>
            </w:r>
            <w:r w:rsidR="00FD23B6" w:rsidRPr="00A001B0">
              <w:rPr>
                <w:rFonts w:cs="Times New Roman"/>
                <w:szCs w:val="24"/>
              </w:rPr>
              <w:t xml:space="preserve"> </w:t>
            </w:r>
            <w:r w:rsidRPr="00A001B0">
              <w:rPr>
                <w:rFonts w:cs="Times New Roman"/>
                <w:szCs w:val="24"/>
              </w:rPr>
              <w:t xml:space="preserve">твердых </w:t>
            </w:r>
            <w:r w:rsidR="00FD23B6" w:rsidRPr="00A001B0">
              <w:rPr>
                <w:rFonts w:cs="Times New Roman"/>
                <w:szCs w:val="24"/>
              </w:rPr>
              <w:t>продуктов</w:t>
            </w:r>
            <w:r w:rsidR="002161CC" w:rsidRPr="00A001B0">
              <w:rPr>
                <w:rFonts w:cs="Times New Roman"/>
                <w:szCs w:val="24"/>
              </w:rPr>
              <w:t xml:space="preserve"> нефтегазопереработки</w:t>
            </w:r>
          </w:p>
        </w:tc>
      </w:tr>
      <w:tr w:rsidR="00A001B0" w:rsidRPr="00A001B0" w14:paraId="1DA15A7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99FCA72" w14:textId="77777777" w:rsidR="00B23B13" w:rsidRPr="00A001B0" w:rsidRDefault="00B23B13" w:rsidP="000C03B8">
            <w:pPr>
              <w:suppressAutoHyphens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3890" w:type="pct"/>
          </w:tcPr>
          <w:p w14:paraId="52262D36" w14:textId="77777777" w:rsidR="00B23B13" w:rsidRPr="00A001B0" w:rsidRDefault="00B23B13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Высушивать, прокаливать</w:t>
            </w:r>
            <w:r w:rsidR="00E14B77" w:rsidRPr="00A001B0">
              <w:rPr>
                <w:rFonts w:cs="Times New Roman"/>
                <w:szCs w:val="24"/>
              </w:rPr>
              <w:t xml:space="preserve"> </w:t>
            </w:r>
            <w:r w:rsidRPr="00A001B0">
              <w:rPr>
                <w:rFonts w:cs="Times New Roman"/>
                <w:szCs w:val="24"/>
              </w:rPr>
              <w:t xml:space="preserve">техническую </w:t>
            </w:r>
            <w:r w:rsidR="00BD720C" w:rsidRPr="00A001B0">
              <w:rPr>
                <w:rFonts w:cs="Times New Roman"/>
                <w:szCs w:val="24"/>
              </w:rPr>
              <w:t xml:space="preserve">газовую </w:t>
            </w:r>
            <w:r w:rsidRPr="00A001B0">
              <w:rPr>
                <w:rFonts w:cs="Times New Roman"/>
                <w:szCs w:val="24"/>
              </w:rPr>
              <w:t>серу</w:t>
            </w:r>
          </w:p>
        </w:tc>
      </w:tr>
      <w:tr w:rsidR="00A001B0" w:rsidRPr="00A001B0" w14:paraId="08B9234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2196080" w14:textId="77777777" w:rsidR="00B23B13" w:rsidRPr="00A001B0" w:rsidRDefault="00B23B13" w:rsidP="000C03B8">
            <w:pPr>
              <w:suppressAutoHyphens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3890" w:type="pct"/>
          </w:tcPr>
          <w:p w14:paraId="3297E857" w14:textId="77777777" w:rsidR="00B23B13" w:rsidRPr="00A001B0" w:rsidRDefault="00B23B13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A001B0">
              <w:rPr>
                <w:rFonts w:cs="Times New Roman"/>
                <w:szCs w:val="24"/>
              </w:rPr>
              <w:t>Работать с электронагревательными приборами</w:t>
            </w:r>
          </w:p>
        </w:tc>
      </w:tr>
      <w:tr w:rsidR="00A001B0" w:rsidRPr="00A001B0" w14:paraId="6B33FEB9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18B342F" w14:textId="77777777" w:rsidR="00B23B13" w:rsidRPr="00A001B0" w:rsidRDefault="00B23B13" w:rsidP="000C03B8">
            <w:pPr>
              <w:suppressAutoHyphens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3890" w:type="pct"/>
          </w:tcPr>
          <w:p w14:paraId="145DBD4D" w14:textId="77777777" w:rsidR="00B23B13" w:rsidRPr="00A001B0" w:rsidRDefault="00B23B13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A001B0">
              <w:rPr>
                <w:rFonts w:cs="Times New Roman"/>
                <w:szCs w:val="24"/>
              </w:rPr>
              <w:t xml:space="preserve">Пользоваться </w:t>
            </w:r>
            <w:r w:rsidR="006F17A6" w:rsidRPr="00A001B0">
              <w:rPr>
                <w:rFonts w:cs="Times New Roman"/>
                <w:szCs w:val="24"/>
              </w:rPr>
              <w:t>низко- и высокотемпературной электропечью</w:t>
            </w:r>
          </w:p>
        </w:tc>
      </w:tr>
      <w:tr w:rsidR="00A001B0" w:rsidRPr="00A001B0" w14:paraId="7B9ED54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4BFF18C" w14:textId="77777777" w:rsidR="0068571D" w:rsidRPr="00A001B0" w:rsidRDefault="0068571D" w:rsidP="000C03B8">
            <w:pPr>
              <w:suppressAutoHyphens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3890" w:type="pct"/>
          </w:tcPr>
          <w:p w14:paraId="12A268E5" w14:textId="77777777" w:rsidR="0068571D" w:rsidRPr="00A001B0" w:rsidRDefault="0068571D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Настраивать титровальный стенд, устанавливать бюретки</w:t>
            </w:r>
            <w:r w:rsidR="00CB3827" w:rsidRPr="00A001B0">
              <w:rPr>
                <w:rFonts w:cs="Times New Roman"/>
                <w:szCs w:val="24"/>
              </w:rPr>
              <w:t xml:space="preserve"> на стенд</w:t>
            </w:r>
          </w:p>
        </w:tc>
      </w:tr>
      <w:tr w:rsidR="00A001B0" w:rsidRPr="00A001B0" w14:paraId="0068BA2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7691EEC" w14:textId="77777777" w:rsidR="00365C21" w:rsidRPr="00A001B0" w:rsidRDefault="00365C21" w:rsidP="000C03B8">
            <w:pPr>
              <w:suppressAutoHyphens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3890" w:type="pct"/>
          </w:tcPr>
          <w:p w14:paraId="36D40FA3" w14:textId="77777777" w:rsidR="00365C21" w:rsidRPr="00A001B0" w:rsidRDefault="00CB3827" w:rsidP="00CB3827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Титровать растворы</w:t>
            </w:r>
          </w:p>
        </w:tc>
      </w:tr>
      <w:tr w:rsidR="00A001B0" w:rsidRPr="00A001B0" w14:paraId="2E6A2C7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CB95CA1" w14:textId="77777777" w:rsidR="00E14B77" w:rsidRPr="00A001B0" w:rsidRDefault="00E14B77" w:rsidP="000C03B8">
            <w:pPr>
              <w:suppressAutoHyphens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3890" w:type="pct"/>
          </w:tcPr>
          <w:p w14:paraId="7E2361C1" w14:textId="3A2BFF33" w:rsidR="00E14B77" w:rsidRPr="00A001B0" w:rsidRDefault="00B56503" w:rsidP="00991662">
            <w:pPr>
              <w:jc w:val="both"/>
              <w:rPr>
                <w:rFonts w:cs="Times New Roman"/>
                <w:szCs w:val="24"/>
              </w:rPr>
            </w:pPr>
            <w:bookmarkStart w:id="20" w:name="_Hlk106699900"/>
            <w:bookmarkStart w:id="21" w:name="_Hlk106699536"/>
            <w:r w:rsidRPr="00A001B0">
              <w:rPr>
                <w:rFonts w:cs="Times New Roman"/>
                <w:szCs w:val="24"/>
              </w:rPr>
              <w:t xml:space="preserve">Дробить, измельчать, </w:t>
            </w:r>
            <w:r w:rsidR="00E14B77" w:rsidRPr="00A001B0">
              <w:rPr>
                <w:rFonts w:cs="Times New Roman"/>
                <w:szCs w:val="24"/>
              </w:rPr>
              <w:t>просеивать</w:t>
            </w:r>
            <w:r w:rsidRPr="00A001B0">
              <w:rPr>
                <w:rFonts w:cs="Times New Roman"/>
                <w:szCs w:val="24"/>
              </w:rPr>
              <w:t>, осуществлять сокращение и деление проб</w:t>
            </w:r>
            <w:r w:rsidR="00991662" w:rsidRPr="00A001B0">
              <w:rPr>
                <w:rFonts w:cs="Times New Roman"/>
                <w:szCs w:val="24"/>
              </w:rPr>
              <w:t>ы</w:t>
            </w:r>
            <w:r w:rsidRPr="00A001B0">
              <w:rPr>
                <w:rFonts w:cs="Times New Roman"/>
                <w:szCs w:val="24"/>
              </w:rPr>
              <w:t xml:space="preserve"> тверд</w:t>
            </w:r>
            <w:r w:rsidR="00FD23B6" w:rsidRPr="00A001B0">
              <w:rPr>
                <w:rFonts w:cs="Times New Roman"/>
                <w:szCs w:val="24"/>
              </w:rPr>
              <w:t>ых</w:t>
            </w:r>
            <w:r w:rsidRPr="00A001B0">
              <w:rPr>
                <w:rFonts w:cs="Times New Roman"/>
                <w:szCs w:val="24"/>
              </w:rPr>
              <w:t xml:space="preserve"> </w:t>
            </w:r>
            <w:bookmarkEnd w:id="20"/>
            <w:r w:rsidR="00FD23B6" w:rsidRPr="00A001B0">
              <w:rPr>
                <w:rFonts w:cs="Times New Roman"/>
                <w:szCs w:val="24"/>
              </w:rPr>
              <w:t>продуктов</w:t>
            </w:r>
            <w:bookmarkEnd w:id="21"/>
            <w:r w:rsidR="002161CC" w:rsidRPr="00A001B0">
              <w:rPr>
                <w:rFonts w:cs="Times New Roman"/>
                <w:szCs w:val="24"/>
              </w:rPr>
              <w:t xml:space="preserve"> нефтегазопереработки</w:t>
            </w:r>
          </w:p>
        </w:tc>
      </w:tr>
      <w:tr w:rsidR="00A001B0" w:rsidRPr="00A001B0" w14:paraId="0115E49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A3894BE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3890" w:type="pct"/>
          </w:tcPr>
          <w:p w14:paraId="27AF09C0" w14:textId="77777777" w:rsidR="008E3E3C" w:rsidRPr="00A001B0" w:rsidRDefault="008E3E3C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Оценивать возможность проведения </w:t>
            </w:r>
            <w:r w:rsidR="00E860F9" w:rsidRPr="00A001B0">
              <w:rPr>
                <w:rFonts w:cs="Times New Roman"/>
                <w:szCs w:val="24"/>
              </w:rPr>
              <w:t>анализов (испытаний)</w:t>
            </w:r>
            <w:r w:rsidRPr="00A001B0">
              <w:rPr>
                <w:rFonts w:cs="Times New Roman"/>
              </w:rPr>
              <w:t xml:space="preserve"> при наличии требований к помещениям и условиям окружающей среды</w:t>
            </w:r>
          </w:p>
        </w:tc>
      </w:tr>
      <w:tr w:rsidR="00A001B0" w:rsidRPr="00A001B0" w14:paraId="72A5B60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FEF4687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3890" w:type="pct"/>
          </w:tcPr>
          <w:p w14:paraId="5971826F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Работать с приборами контроля </w:t>
            </w:r>
            <w:r w:rsidR="00E864DE" w:rsidRPr="00A001B0">
              <w:rPr>
                <w:rFonts w:cs="Times New Roman"/>
              </w:rPr>
              <w:t>условий окружающей среды</w:t>
            </w:r>
          </w:p>
        </w:tc>
      </w:tr>
      <w:tr w:rsidR="00A001B0" w:rsidRPr="00A001B0" w14:paraId="1FBFFA04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A447B30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  <w:lang w:eastAsia="en-US"/>
              </w:rPr>
            </w:pPr>
          </w:p>
        </w:tc>
        <w:tc>
          <w:tcPr>
            <w:tcW w:w="3890" w:type="pct"/>
          </w:tcPr>
          <w:p w14:paraId="1036C213" w14:textId="77777777" w:rsidR="000A4918" w:rsidRPr="00A001B0" w:rsidRDefault="007410D4" w:rsidP="000A4918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Применять средства индивидуальной защиты и первичные средства пожаротушения</w:t>
            </w:r>
          </w:p>
        </w:tc>
      </w:tr>
      <w:tr w:rsidR="00A001B0" w:rsidRPr="00A001B0" w14:paraId="27AC720A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22E73E40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1C4BEC14" w14:textId="77777777" w:rsidR="000A4918" w:rsidRPr="00A001B0" w:rsidRDefault="000A4918" w:rsidP="000A4918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Основы общей и аналитической химии</w:t>
            </w:r>
          </w:p>
        </w:tc>
      </w:tr>
      <w:tr w:rsidR="00A001B0" w:rsidRPr="00A001B0" w14:paraId="12C79E3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D9FBB02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3D5F93F" w14:textId="77777777" w:rsidR="000A4918" w:rsidRPr="00A001B0" w:rsidRDefault="000A4918" w:rsidP="000A4918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Свойства применяемых химических реактивов</w:t>
            </w:r>
          </w:p>
        </w:tc>
      </w:tr>
      <w:tr w:rsidR="00A001B0" w:rsidRPr="00A001B0" w14:paraId="3DEB3F99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F0E2E0E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E0982CA" w14:textId="77777777" w:rsidR="000A4918" w:rsidRPr="00A001B0" w:rsidRDefault="000A4918" w:rsidP="000A4918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Правила сборки и профилактического обслуживания лабораторного оборудования</w:t>
            </w:r>
          </w:p>
        </w:tc>
      </w:tr>
      <w:tr w:rsidR="00A001B0" w:rsidRPr="00A001B0" w14:paraId="37825C5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4F39D9D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0F23906" w14:textId="11EEE98B" w:rsidR="000A4918" w:rsidRPr="00A001B0" w:rsidRDefault="000A4918" w:rsidP="00991662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Устройство </w:t>
            </w:r>
            <w:r w:rsidR="00991662" w:rsidRPr="00A001B0">
              <w:rPr>
                <w:rFonts w:cs="Times New Roman"/>
                <w:szCs w:val="24"/>
              </w:rPr>
              <w:t xml:space="preserve">машин и механизмов, используемых для подготовки проб твердых продуктов нефтегазопереработки, </w:t>
            </w:r>
            <w:r w:rsidRPr="00A001B0">
              <w:rPr>
                <w:rFonts w:cs="Times New Roman"/>
                <w:szCs w:val="24"/>
              </w:rPr>
              <w:t>и правила работы на</w:t>
            </w:r>
            <w:r w:rsidR="00991662" w:rsidRPr="00A001B0">
              <w:rPr>
                <w:rFonts w:cs="Times New Roman"/>
                <w:szCs w:val="24"/>
              </w:rPr>
              <w:t xml:space="preserve"> них</w:t>
            </w:r>
          </w:p>
        </w:tc>
      </w:tr>
      <w:tr w:rsidR="00A001B0" w:rsidRPr="00A001B0" w14:paraId="493159F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F1E5D0A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AE408C5" w14:textId="77777777" w:rsidR="000A4918" w:rsidRPr="00A001B0" w:rsidRDefault="000A4918" w:rsidP="000A4918">
            <w:pPr>
              <w:jc w:val="both"/>
              <w:rPr>
                <w:rFonts w:cs="Times New Roman"/>
                <w:i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Правила работы с электронагревательными приборами</w:t>
            </w:r>
          </w:p>
        </w:tc>
      </w:tr>
      <w:tr w:rsidR="00A001B0" w:rsidRPr="00A001B0" w14:paraId="1ED8FCCF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5561276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20EDA49" w14:textId="77777777" w:rsidR="000A4918" w:rsidRPr="00A001B0" w:rsidRDefault="000A4918" w:rsidP="000A4918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Правила пользования лабораторными весами</w:t>
            </w:r>
          </w:p>
        </w:tc>
      </w:tr>
      <w:tr w:rsidR="00A001B0" w:rsidRPr="00A001B0" w14:paraId="592FEA9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5676652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ACD1873" w14:textId="77777777" w:rsidR="000A4918" w:rsidRPr="00A001B0" w:rsidRDefault="000A4918" w:rsidP="000A4918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Правила сокращения и деления пробы твердого продукта </w:t>
            </w:r>
            <w:r w:rsidR="002161CC" w:rsidRPr="00A001B0">
              <w:rPr>
                <w:rFonts w:cs="Times New Roman"/>
                <w:szCs w:val="24"/>
              </w:rPr>
              <w:t xml:space="preserve">нефтегазопереработки </w:t>
            </w:r>
            <w:r w:rsidRPr="00A001B0">
              <w:rPr>
                <w:rFonts w:cs="Times New Roman"/>
                <w:szCs w:val="24"/>
              </w:rPr>
              <w:t>вручную квартованием</w:t>
            </w:r>
          </w:p>
        </w:tc>
      </w:tr>
      <w:tr w:rsidR="00A001B0" w:rsidRPr="00A001B0" w14:paraId="26E3C1F1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E48662C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84775B" w14:textId="61DCCFCD" w:rsidR="000A4918" w:rsidRPr="00A001B0" w:rsidRDefault="000A4918" w:rsidP="00184077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Нормативные</w:t>
            </w:r>
            <w:r w:rsidR="00CA1789" w:rsidRPr="00A001B0">
              <w:rPr>
                <w:rFonts w:cs="Times New Roman"/>
                <w:szCs w:val="24"/>
              </w:rPr>
              <w:t xml:space="preserve"> правовые акты</w:t>
            </w:r>
            <w:r w:rsidR="003314BA" w:rsidRPr="00A001B0">
              <w:rPr>
                <w:rFonts w:cs="Times New Roman"/>
                <w:szCs w:val="24"/>
              </w:rPr>
              <w:t>,</w:t>
            </w:r>
            <w:r w:rsidRPr="00A001B0">
              <w:rPr>
                <w:rFonts w:cs="Times New Roman"/>
                <w:szCs w:val="24"/>
              </w:rPr>
              <w:t xml:space="preserve"> документы</w:t>
            </w:r>
            <w:r w:rsidR="003314BA" w:rsidRPr="00A001B0">
              <w:rPr>
                <w:rFonts w:cs="Times New Roman"/>
                <w:szCs w:val="24"/>
              </w:rPr>
              <w:t xml:space="preserve"> по стандартизации</w:t>
            </w:r>
            <w:r w:rsidR="00104716" w:rsidRPr="00A001B0">
              <w:rPr>
                <w:rFonts w:cs="Times New Roman"/>
                <w:szCs w:val="24"/>
              </w:rPr>
              <w:t xml:space="preserve"> </w:t>
            </w:r>
            <w:r w:rsidR="00184077" w:rsidRPr="00A001B0">
              <w:rPr>
                <w:rFonts w:cs="Times New Roman"/>
                <w:szCs w:val="24"/>
              </w:rPr>
              <w:t xml:space="preserve">на </w:t>
            </w:r>
            <w:r w:rsidR="00104716" w:rsidRPr="00A001B0">
              <w:rPr>
                <w:rFonts w:cs="Times New Roman"/>
                <w:szCs w:val="24"/>
              </w:rPr>
              <w:t>твердое топливо и твердые продукт</w:t>
            </w:r>
            <w:r w:rsidR="00184077" w:rsidRPr="00A001B0">
              <w:rPr>
                <w:rFonts w:cs="Times New Roman"/>
                <w:szCs w:val="24"/>
              </w:rPr>
              <w:t>ы</w:t>
            </w:r>
            <w:r w:rsidR="00104716" w:rsidRPr="00A001B0">
              <w:rPr>
                <w:rFonts w:cs="Times New Roman"/>
                <w:szCs w:val="24"/>
              </w:rPr>
              <w:t xml:space="preserve"> нефтегазопереработки</w:t>
            </w:r>
          </w:p>
        </w:tc>
      </w:tr>
      <w:tr w:rsidR="00A001B0" w:rsidRPr="00A001B0" w14:paraId="14CF7E44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A93F2E7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8DA2BCE" w14:textId="68F6EB54" w:rsidR="000A4918" w:rsidRPr="00A001B0" w:rsidRDefault="003314BA" w:rsidP="000A4918">
            <w:pPr>
              <w:jc w:val="both"/>
              <w:rPr>
                <w:rFonts w:cs="Times New Roman"/>
                <w:i/>
                <w:szCs w:val="24"/>
              </w:rPr>
            </w:pPr>
            <w:r w:rsidRPr="00A001B0">
              <w:rPr>
                <w:rFonts w:cs="Times New Roman"/>
                <w:szCs w:val="24"/>
              </w:rPr>
              <w:t>Но</w:t>
            </w:r>
            <w:r w:rsidR="00327339" w:rsidRPr="00A001B0">
              <w:rPr>
                <w:rFonts w:cs="Times New Roman"/>
                <w:szCs w:val="24"/>
              </w:rPr>
              <w:t>р</w:t>
            </w:r>
            <w:r w:rsidRPr="00A001B0">
              <w:rPr>
                <w:rFonts w:cs="Times New Roman"/>
                <w:szCs w:val="24"/>
              </w:rPr>
              <w:t xml:space="preserve">мативные правовые акты, документы по </w:t>
            </w:r>
            <w:r w:rsidRPr="00D326DC">
              <w:rPr>
                <w:rFonts w:cs="Times New Roman"/>
                <w:szCs w:val="24"/>
              </w:rPr>
              <w:t xml:space="preserve">стандартизации и иные документы, содержащие положения по </w:t>
            </w:r>
            <w:r w:rsidR="000A4918" w:rsidRPr="00D326DC">
              <w:rPr>
                <w:rFonts w:cs="Times New Roman"/>
                <w:szCs w:val="24"/>
              </w:rPr>
              <w:t xml:space="preserve">проведению анализа </w:t>
            </w:r>
            <w:r w:rsidR="00046215" w:rsidRPr="00D326DC">
              <w:rPr>
                <w:rFonts w:cs="Times New Roman"/>
                <w:szCs w:val="28"/>
              </w:rPr>
              <w:t>(испытаний</w:t>
            </w:r>
            <w:r w:rsidR="00046215" w:rsidRPr="00A001B0">
              <w:rPr>
                <w:rFonts w:cs="Times New Roman"/>
                <w:szCs w:val="28"/>
              </w:rPr>
              <w:t xml:space="preserve">) </w:t>
            </w:r>
            <w:r w:rsidR="000A4918" w:rsidRPr="00A001B0">
              <w:rPr>
                <w:rFonts w:cs="Times New Roman"/>
                <w:szCs w:val="24"/>
              </w:rPr>
              <w:t>твердого топлива и твердых продуктов нефтегазопереработки</w:t>
            </w:r>
          </w:p>
        </w:tc>
      </w:tr>
      <w:tr w:rsidR="00A001B0" w:rsidRPr="00A001B0" w14:paraId="3CD5726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72BB6EA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3152265" w14:textId="77777777" w:rsidR="000A4918" w:rsidRPr="00A001B0" w:rsidRDefault="000A4918" w:rsidP="000A4918">
            <w:pPr>
              <w:contextualSpacing/>
              <w:jc w:val="both"/>
              <w:rPr>
                <w:rFonts w:cs="Times New Roman"/>
                <w:i/>
              </w:rPr>
            </w:pPr>
            <w:r w:rsidRPr="00A001B0">
              <w:rPr>
                <w:rFonts w:cs="Times New Roman"/>
              </w:rPr>
              <w:t xml:space="preserve">Методики проведения простых анализов </w:t>
            </w:r>
            <w:r w:rsidR="00046215" w:rsidRPr="00A001B0">
              <w:rPr>
                <w:rFonts w:cs="Times New Roman"/>
              </w:rPr>
              <w:t xml:space="preserve">(испытаний) </w:t>
            </w:r>
            <w:r w:rsidRPr="00A001B0">
              <w:rPr>
                <w:rFonts w:cs="Times New Roman"/>
              </w:rPr>
              <w:t>твердого топлива и твердых продуктов нефтегазопереработки</w:t>
            </w:r>
          </w:p>
        </w:tc>
      </w:tr>
      <w:tr w:rsidR="00A001B0" w:rsidRPr="00A001B0" w14:paraId="2EEEB7B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392C0F8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001C4FC" w14:textId="77777777" w:rsidR="000A4918" w:rsidRPr="00A001B0" w:rsidRDefault="000A4918" w:rsidP="000A4918">
            <w:pPr>
              <w:jc w:val="both"/>
              <w:rPr>
                <w:rFonts w:cs="Times New Roman"/>
                <w:i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Процессы растворения, фильтрации, экстракции и кристаллизации</w:t>
            </w:r>
          </w:p>
        </w:tc>
      </w:tr>
      <w:tr w:rsidR="00A001B0" w:rsidRPr="00A001B0" w14:paraId="21C634F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709A100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722A1B" w14:textId="28F57601" w:rsidR="00B431F7" w:rsidRPr="00A001B0" w:rsidRDefault="003314BA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Т</w:t>
            </w:r>
            <w:r w:rsidR="00B431F7" w:rsidRPr="00A001B0">
              <w:rPr>
                <w:rFonts w:cs="Times New Roman"/>
              </w:rPr>
              <w:t xml:space="preserve">ребования к состоянию </w:t>
            </w:r>
            <w:r w:rsidR="00E864DE" w:rsidRPr="00A001B0">
              <w:rPr>
                <w:rFonts w:cs="Times New Roman"/>
                <w:szCs w:val="24"/>
              </w:rPr>
              <w:t>условий окружающей среды при проведении анализов (испытаний)</w:t>
            </w:r>
          </w:p>
        </w:tc>
      </w:tr>
      <w:tr w:rsidR="00A001B0" w:rsidRPr="00A001B0" w14:paraId="0EE775F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BEB85F5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7EDCC0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Устройство, принцип действия и правила применения приборов и приспособлений, применяемых при контроле </w:t>
            </w:r>
            <w:r w:rsidR="00E864DE" w:rsidRPr="00A001B0">
              <w:rPr>
                <w:rFonts w:cs="Times New Roman"/>
                <w:szCs w:val="24"/>
              </w:rPr>
              <w:t>условий окружающей среды при проведении анализов (испытаний)</w:t>
            </w:r>
          </w:p>
        </w:tc>
      </w:tr>
      <w:tr w:rsidR="00A001B0" w:rsidRPr="00A001B0" w14:paraId="6E0F62F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0A436E7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6DB1709" w14:textId="6BBCD37C" w:rsidR="00B431F7" w:rsidRPr="00A001B0" w:rsidRDefault="00B431F7" w:rsidP="00B431F7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Требования документов системы менеджмента качества в части, соответствующей трудовым функциям</w:t>
            </w:r>
          </w:p>
        </w:tc>
      </w:tr>
      <w:tr w:rsidR="00A001B0" w:rsidRPr="00A001B0" w14:paraId="28E62D19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F53E455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6B8BFD" w14:textId="77777777" w:rsidR="00B431F7" w:rsidRPr="00A001B0" w:rsidRDefault="00B431F7" w:rsidP="00B431F7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Требования охраны труда, промышленной, пожарной, экологической и радиационной безопасности</w:t>
            </w:r>
          </w:p>
        </w:tc>
      </w:tr>
      <w:tr w:rsidR="00A923FF" w:rsidRPr="00A001B0" w14:paraId="51EBFEC0" w14:textId="77777777" w:rsidTr="00A923FF">
        <w:trPr>
          <w:trHeight w:val="20"/>
          <w:jc w:val="center"/>
        </w:trPr>
        <w:tc>
          <w:tcPr>
            <w:tcW w:w="1110" w:type="pct"/>
          </w:tcPr>
          <w:p w14:paraId="215CD6CD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01A92B3A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6598EBCF" w14:textId="77777777" w:rsidR="000C03B8" w:rsidRDefault="000C03B8" w:rsidP="000C03B8">
      <w:pPr>
        <w:rPr>
          <w:rFonts w:cs="Times New Roman"/>
          <w:b/>
        </w:rPr>
      </w:pPr>
    </w:p>
    <w:p w14:paraId="5C5BAE16" w14:textId="77777777" w:rsidR="00D326DC" w:rsidRDefault="00D326DC" w:rsidP="000C03B8">
      <w:pPr>
        <w:rPr>
          <w:rFonts w:cs="Times New Roman"/>
          <w:b/>
        </w:rPr>
      </w:pPr>
    </w:p>
    <w:p w14:paraId="44326B91" w14:textId="77777777" w:rsidR="00D326DC" w:rsidRPr="00A001B0" w:rsidRDefault="00D326DC" w:rsidP="000C03B8">
      <w:pPr>
        <w:rPr>
          <w:rFonts w:cs="Times New Roman"/>
          <w:b/>
        </w:rPr>
      </w:pPr>
    </w:p>
    <w:p w14:paraId="369B4442" w14:textId="77777777" w:rsidR="000C03B8" w:rsidRPr="00A001B0" w:rsidRDefault="000C03B8" w:rsidP="000C03B8">
      <w:pPr>
        <w:rPr>
          <w:rFonts w:cs="Times New Roman"/>
          <w:b/>
        </w:rPr>
      </w:pPr>
      <w:r w:rsidRPr="00A001B0">
        <w:rPr>
          <w:rFonts w:cs="Times New Roman"/>
          <w:b/>
        </w:rPr>
        <w:t>3.1.</w:t>
      </w:r>
      <w:r w:rsidR="006F17A6" w:rsidRPr="00A001B0">
        <w:rPr>
          <w:rFonts w:cs="Times New Roman"/>
          <w:b/>
        </w:rPr>
        <w:t>7</w:t>
      </w:r>
      <w:r w:rsidRPr="00A001B0">
        <w:rPr>
          <w:rFonts w:cs="Times New Roman"/>
          <w:b/>
        </w:rPr>
        <w:t>. Трудовая функция</w:t>
      </w:r>
      <w:r w:rsidR="005A5019" w:rsidRPr="00A001B0">
        <w:rPr>
          <w:rFonts w:cs="Times New Roman"/>
          <w:b/>
        </w:rPr>
        <w:t xml:space="preserve"> </w:t>
      </w:r>
    </w:p>
    <w:p w14:paraId="7D966C91" w14:textId="77777777" w:rsidR="0068571D" w:rsidRPr="00A001B0" w:rsidRDefault="0068571D" w:rsidP="0068571D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93"/>
        <w:gridCol w:w="5131"/>
        <w:gridCol w:w="555"/>
        <w:gridCol w:w="1110"/>
        <w:gridCol w:w="1447"/>
        <w:gridCol w:w="464"/>
      </w:tblGrid>
      <w:tr w:rsidR="00A923FF" w:rsidRPr="00A001B0" w14:paraId="6F9DB9EE" w14:textId="77777777" w:rsidTr="00D326DC">
        <w:trPr>
          <w:jc w:val="center"/>
        </w:trPr>
        <w:tc>
          <w:tcPr>
            <w:tcW w:w="733" w:type="pct"/>
            <w:tcBorders>
              <w:right w:val="single" w:sz="4" w:space="0" w:color="808080"/>
            </w:tcBorders>
            <w:vAlign w:val="center"/>
          </w:tcPr>
          <w:p w14:paraId="0ECFF9A7" w14:textId="77777777" w:rsidR="0068571D" w:rsidRPr="00A001B0" w:rsidRDefault="0068571D" w:rsidP="0068571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A942A0" w14:textId="2B2D3A03" w:rsidR="0068571D" w:rsidRPr="00A001B0" w:rsidRDefault="00236634" w:rsidP="0068571D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Ведение </w:t>
            </w:r>
            <w:r w:rsidR="00E27950" w:rsidRPr="00A001B0">
              <w:rPr>
                <w:rFonts w:cs="Times New Roman"/>
                <w:szCs w:val="24"/>
              </w:rPr>
              <w:t xml:space="preserve">записей </w:t>
            </w:r>
            <w:r w:rsidRPr="00A001B0">
              <w:rPr>
                <w:rFonts w:cs="Times New Roman"/>
                <w:szCs w:val="24"/>
              </w:rPr>
              <w:t xml:space="preserve">по результатам несложных (простых однородных) анализов (испытаний) </w:t>
            </w:r>
            <w:r w:rsidR="005C7679" w:rsidRPr="00A001B0">
              <w:rPr>
                <w:rFonts w:cs="Times New Roman"/>
                <w:szCs w:val="24"/>
              </w:rPr>
              <w:t>нефти, нефтепродуктов, газа, газового конденсата и продуктов их переработки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6DCE7E" w14:textId="77777777" w:rsidR="0068571D" w:rsidRPr="00A001B0" w:rsidRDefault="0068571D" w:rsidP="0068571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976D80" w14:textId="77777777" w:rsidR="0068571D" w:rsidRPr="00A001B0" w:rsidRDefault="0068571D" w:rsidP="00A665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A/0</w:t>
            </w:r>
            <w:r w:rsidR="00F61668" w:rsidRPr="00A001B0">
              <w:rPr>
                <w:rFonts w:cs="Times New Roman"/>
                <w:szCs w:val="24"/>
              </w:rPr>
              <w:t>7</w:t>
            </w:r>
            <w:r w:rsidRPr="00A001B0">
              <w:rPr>
                <w:rFonts w:cs="Times New Roman"/>
                <w:szCs w:val="24"/>
                <w:lang w:val="en-US"/>
              </w:rPr>
              <w:t>.3</w:t>
            </w:r>
          </w:p>
        </w:tc>
        <w:tc>
          <w:tcPr>
            <w:tcW w:w="70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E50840B" w14:textId="77777777" w:rsidR="0068571D" w:rsidRPr="00A001B0" w:rsidRDefault="0068571D" w:rsidP="00A6657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001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E66AD8" w14:textId="77777777" w:rsidR="0068571D" w:rsidRPr="00A001B0" w:rsidRDefault="0068571D" w:rsidP="0068571D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3</w:t>
            </w:r>
          </w:p>
        </w:tc>
      </w:tr>
    </w:tbl>
    <w:p w14:paraId="10F2DB05" w14:textId="77777777" w:rsidR="0068571D" w:rsidRPr="00A001B0" w:rsidRDefault="0068571D" w:rsidP="0068571D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001B0" w:rsidRPr="00A001B0" w14:paraId="5DB43F19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5817426D" w14:textId="77777777" w:rsidR="002C304A" w:rsidRPr="00A001B0" w:rsidRDefault="002C304A" w:rsidP="0068571D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0F5C2997" w14:textId="77777777" w:rsidR="002C304A" w:rsidRPr="00A001B0" w:rsidRDefault="002C304A">
            <w:pPr>
              <w:jc w:val="both"/>
              <w:rPr>
                <w:rFonts w:cs="Times New Roman"/>
                <w:i/>
                <w:szCs w:val="24"/>
              </w:rPr>
            </w:pPr>
            <w:r w:rsidRPr="00A001B0">
              <w:rPr>
                <w:rFonts w:cs="Times New Roman"/>
                <w:szCs w:val="24"/>
              </w:rPr>
              <w:t>Снятие показаний средств измерений, запись их в журнал и внесение необходимых поправок</w:t>
            </w:r>
          </w:p>
        </w:tc>
      </w:tr>
      <w:tr w:rsidR="00A001B0" w:rsidRPr="00A001B0" w14:paraId="327FE1E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6E59997" w14:textId="77777777" w:rsidR="002C304A" w:rsidRPr="00A001B0" w:rsidRDefault="002C304A" w:rsidP="006857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1422B32" w14:textId="30D4534E" w:rsidR="002C304A" w:rsidRPr="00A001B0" w:rsidRDefault="002C304A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Проведение расчетов</w:t>
            </w:r>
            <w:r w:rsidR="0033301B" w:rsidRPr="00A001B0">
              <w:rPr>
                <w:rFonts w:cs="Times New Roman"/>
                <w:szCs w:val="24"/>
              </w:rPr>
              <w:t xml:space="preserve">, необходимых при </w:t>
            </w:r>
            <w:r w:rsidR="00B71144" w:rsidRPr="00A001B0">
              <w:rPr>
                <w:rFonts w:cs="Times New Roman"/>
                <w:szCs w:val="24"/>
              </w:rPr>
              <w:t xml:space="preserve">выполнении </w:t>
            </w:r>
            <w:r w:rsidR="0033301B" w:rsidRPr="00A001B0">
              <w:rPr>
                <w:rFonts w:cs="Times New Roman"/>
                <w:szCs w:val="24"/>
              </w:rPr>
              <w:t>несложных (простых однородных) анализ</w:t>
            </w:r>
            <w:r w:rsidR="00B71144" w:rsidRPr="00A001B0">
              <w:rPr>
                <w:rFonts w:cs="Times New Roman"/>
                <w:szCs w:val="24"/>
              </w:rPr>
              <w:t>ов</w:t>
            </w:r>
            <w:r w:rsidR="0033301B" w:rsidRPr="00A001B0">
              <w:rPr>
                <w:rFonts w:cs="Times New Roman"/>
                <w:szCs w:val="24"/>
              </w:rPr>
              <w:t xml:space="preserve"> (испытани</w:t>
            </w:r>
            <w:r w:rsidR="00E860F9" w:rsidRPr="00A001B0">
              <w:rPr>
                <w:rFonts w:cs="Times New Roman"/>
                <w:szCs w:val="24"/>
              </w:rPr>
              <w:t>й</w:t>
            </w:r>
            <w:r w:rsidR="0033301B" w:rsidRPr="00A001B0">
              <w:rPr>
                <w:rFonts w:cs="Times New Roman"/>
                <w:szCs w:val="24"/>
              </w:rPr>
              <w:t xml:space="preserve">) </w:t>
            </w:r>
            <w:r w:rsidR="005C7679" w:rsidRPr="00A001B0">
              <w:rPr>
                <w:rFonts w:cs="Times New Roman"/>
                <w:szCs w:val="24"/>
              </w:rPr>
              <w:t>нефти, нефтепродуктов, газа, газового конденсата и продуктов их переработки</w:t>
            </w:r>
          </w:p>
        </w:tc>
      </w:tr>
      <w:tr w:rsidR="00A001B0" w:rsidRPr="00A001B0" w14:paraId="4B687D84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F091781" w14:textId="77777777" w:rsidR="002C304A" w:rsidRPr="00A001B0" w:rsidRDefault="002C304A" w:rsidP="00B220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D7947E" w14:textId="77777777" w:rsidR="002C304A" w:rsidRPr="00A001B0" w:rsidRDefault="002C304A" w:rsidP="00B22054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Проверка приемлемости результатов </w:t>
            </w:r>
            <w:r w:rsidR="00345719" w:rsidRPr="00A001B0">
              <w:rPr>
                <w:rFonts w:cs="Times New Roman"/>
                <w:szCs w:val="24"/>
              </w:rPr>
              <w:t xml:space="preserve">анализов (испытаний) </w:t>
            </w:r>
            <w:r w:rsidRPr="00A001B0">
              <w:rPr>
                <w:rFonts w:cs="Times New Roman"/>
                <w:szCs w:val="24"/>
              </w:rPr>
              <w:t>в условиях повторяемости</w:t>
            </w:r>
          </w:p>
        </w:tc>
      </w:tr>
      <w:tr w:rsidR="00A001B0" w:rsidRPr="00A001B0" w14:paraId="20F89BF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2A3FF55" w14:textId="77777777" w:rsidR="004309BB" w:rsidRPr="00A001B0" w:rsidRDefault="004309BB" w:rsidP="00B220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8871334" w14:textId="77777777" w:rsidR="004309BB" w:rsidRPr="00A001B0" w:rsidRDefault="00727CC6" w:rsidP="00B22054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Проведение</w:t>
            </w:r>
            <w:r w:rsidR="00423C4C" w:rsidRPr="00A001B0">
              <w:rPr>
                <w:rFonts w:cs="Times New Roman"/>
                <w:szCs w:val="24"/>
              </w:rPr>
              <w:t xml:space="preserve"> к</w:t>
            </w:r>
            <w:r w:rsidR="004309BB" w:rsidRPr="00A001B0">
              <w:rPr>
                <w:rFonts w:cs="Times New Roman"/>
                <w:szCs w:val="24"/>
              </w:rPr>
              <w:t>онтрольно</w:t>
            </w:r>
            <w:r w:rsidR="00423C4C" w:rsidRPr="00A001B0">
              <w:rPr>
                <w:rFonts w:cs="Times New Roman"/>
                <w:szCs w:val="24"/>
              </w:rPr>
              <w:t>го</w:t>
            </w:r>
            <w:r w:rsidR="004309BB" w:rsidRPr="00A001B0">
              <w:rPr>
                <w:rFonts w:cs="Times New Roman"/>
                <w:szCs w:val="24"/>
              </w:rPr>
              <w:t xml:space="preserve"> измерени</w:t>
            </w:r>
            <w:r w:rsidR="00423C4C" w:rsidRPr="00A001B0">
              <w:rPr>
                <w:rFonts w:cs="Times New Roman"/>
                <w:szCs w:val="24"/>
              </w:rPr>
              <w:t>я</w:t>
            </w:r>
            <w:r w:rsidR="004309BB" w:rsidRPr="00A001B0">
              <w:rPr>
                <w:rFonts w:cs="Times New Roman"/>
                <w:szCs w:val="24"/>
              </w:rPr>
              <w:t xml:space="preserve"> </w:t>
            </w:r>
            <w:r w:rsidRPr="00A001B0">
              <w:rPr>
                <w:rFonts w:cs="Times New Roman"/>
                <w:szCs w:val="24"/>
              </w:rPr>
              <w:t xml:space="preserve">(определения) </w:t>
            </w:r>
            <w:r w:rsidR="004309BB" w:rsidRPr="00A001B0">
              <w:rPr>
                <w:rFonts w:cs="Times New Roman"/>
                <w:szCs w:val="24"/>
              </w:rPr>
              <w:t xml:space="preserve">с применением средств контроля (образец для контроля, рабочая проба) </w:t>
            </w:r>
            <w:r w:rsidR="00423C4C" w:rsidRPr="00A001B0">
              <w:rPr>
                <w:rFonts w:cs="Times New Roman"/>
                <w:szCs w:val="24"/>
              </w:rPr>
              <w:t>с целью</w:t>
            </w:r>
            <w:r w:rsidR="004309BB" w:rsidRPr="00A001B0">
              <w:rPr>
                <w:rFonts w:cs="Times New Roman"/>
                <w:szCs w:val="24"/>
              </w:rPr>
              <w:t xml:space="preserve"> контроля стабильности результатов анализ</w:t>
            </w:r>
            <w:r w:rsidR="00423C4C" w:rsidRPr="00A001B0">
              <w:rPr>
                <w:rFonts w:cs="Times New Roman"/>
                <w:szCs w:val="24"/>
              </w:rPr>
              <w:t>ов (испытаний)</w:t>
            </w:r>
          </w:p>
        </w:tc>
      </w:tr>
      <w:tr w:rsidR="00A001B0" w:rsidRPr="00A001B0" w14:paraId="217406C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C85318B" w14:textId="77777777" w:rsidR="002C304A" w:rsidRPr="00A001B0" w:rsidRDefault="002C304A" w:rsidP="00B220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CCA8C45" w14:textId="77777777" w:rsidR="002C304A" w:rsidRPr="00A001B0" w:rsidRDefault="002C304A" w:rsidP="00B22054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Расчет погрешности, показателя точности и расширенной неопределенности</w:t>
            </w:r>
          </w:p>
        </w:tc>
      </w:tr>
      <w:tr w:rsidR="00A001B0" w:rsidRPr="00A001B0" w14:paraId="1C4D0B9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B343C8E" w14:textId="77777777" w:rsidR="000B7439" w:rsidRPr="00A001B0" w:rsidRDefault="000B7439" w:rsidP="00B220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040C00" w14:textId="77777777" w:rsidR="000B7439" w:rsidRPr="00A001B0" w:rsidRDefault="004E451C" w:rsidP="00B22054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Проведение внутрилабораторного контроля точности результатов измерений</w:t>
            </w:r>
          </w:p>
        </w:tc>
      </w:tr>
      <w:tr w:rsidR="00A001B0" w:rsidRPr="00A001B0" w14:paraId="65D38E7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2C213B7" w14:textId="77777777" w:rsidR="002C304A" w:rsidRPr="00A001B0" w:rsidRDefault="002C304A" w:rsidP="00B220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A7B4358" w14:textId="07AC4E9C" w:rsidR="002C304A" w:rsidRPr="00A001B0" w:rsidRDefault="002C304A" w:rsidP="009C3CF9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Оформление результатов проведенных </w:t>
            </w:r>
            <w:r w:rsidR="000B7439" w:rsidRPr="00A001B0">
              <w:rPr>
                <w:rFonts w:cs="Times New Roman"/>
                <w:szCs w:val="24"/>
              </w:rPr>
              <w:t>анализов (</w:t>
            </w:r>
            <w:r w:rsidRPr="00A001B0">
              <w:rPr>
                <w:rFonts w:cs="Times New Roman"/>
                <w:szCs w:val="24"/>
              </w:rPr>
              <w:t>испытаний</w:t>
            </w:r>
            <w:r w:rsidR="000B7439" w:rsidRPr="00A001B0">
              <w:rPr>
                <w:rFonts w:cs="Times New Roman"/>
                <w:szCs w:val="24"/>
              </w:rPr>
              <w:t>)</w:t>
            </w:r>
            <w:r w:rsidRPr="00A001B0">
              <w:rPr>
                <w:rFonts w:cs="Times New Roman"/>
                <w:szCs w:val="24"/>
              </w:rPr>
              <w:t xml:space="preserve"> в специальны</w:t>
            </w:r>
            <w:r w:rsidR="009C3CF9" w:rsidRPr="00A001B0">
              <w:rPr>
                <w:rFonts w:cs="Times New Roman"/>
                <w:szCs w:val="24"/>
              </w:rPr>
              <w:t>х</w:t>
            </w:r>
            <w:r w:rsidRPr="00A001B0">
              <w:rPr>
                <w:rFonts w:cs="Times New Roman"/>
                <w:szCs w:val="24"/>
              </w:rPr>
              <w:t xml:space="preserve"> журнал</w:t>
            </w:r>
            <w:r w:rsidR="009C3CF9" w:rsidRPr="00A001B0">
              <w:rPr>
                <w:rFonts w:cs="Times New Roman"/>
                <w:szCs w:val="24"/>
              </w:rPr>
              <w:t>ах</w:t>
            </w:r>
          </w:p>
        </w:tc>
      </w:tr>
      <w:tr w:rsidR="00A001B0" w:rsidRPr="00A001B0" w14:paraId="4E17A321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00C481E" w14:textId="77777777" w:rsidR="004B58C3" w:rsidRPr="00A001B0" w:rsidRDefault="004B58C3" w:rsidP="00B220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23749D0" w14:textId="77777777" w:rsidR="004B58C3" w:rsidRPr="00A001B0" w:rsidRDefault="004B58C3" w:rsidP="00B22054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Проведение верификации и валидации методик под руководством инженерно-технического работника лаборатории</w:t>
            </w:r>
          </w:p>
        </w:tc>
      </w:tr>
      <w:tr w:rsidR="00A001B0" w:rsidRPr="00A001B0" w14:paraId="3C5D7CAB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BDA061F" w14:textId="77777777" w:rsidR="002C304A" w:rsidRPr="00A001B0" w:rsidRDefault="002C304A" w:rsidP="00D511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29CAFF" w14:textId="77777777" w:rsidR="002C304A" w:rsidRPr="00A001B0" w:rsidRDefault="000D494F" w:rsidP="00D5112F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Внесение результатов первичных наблюдений, первичных данных, результатов анализов (испытаний) в лабораторно-информационную систему</w:t>
            </w:r>
          </w:p>
        </w:tc>
      </w:tr>
      <w:tr w:rsidR="00A001B0" w:rsidRPr="00A001B0" w14:paraId="46CECD73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6984727A" w14:textId="77777777" w:rsidR="00C41877" w:rsidRPr="00A001B0" w:rsidRDefault="00C41877" w:rsidP="00D5112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1928A1AB" w14:textId="77777777" w:rsidR="00C41877" w:rsidRPr="00A001B0" w:rsidRDefault="009826A8" w:rsidP="00D5112F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Наблюдать за работой лабораторной установки, лабораторного оборудования и записывать показания в журнал</w:t>
            </w:r>
          </w:p>
        </w:tc>
      </w:tr>
      <w:tr w:rsidR="00A001B0" w:rsidRPr="00A001B0" w14:paraId="5AC4AE1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6AC94B0" w14:textId="77777777" w:rsidR="00C41877" w:rsidRPr="00A001B0" w:rsidRDefault="00C41877" w:rsidP="00D511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D0EA99" w14:textId="1C33BFFF" w:rsidR="00C41877" w:rsidRPr="00A001B0" w:rsidRDefault="00C41877" w:rsidP="00101B45">
            <w:pPr>
              <w:jc w:val="both"/>
              <w:rPr>
                <w:rFonts w:cs="Times New Roman"/>
                <w:i/>
                <w:szCs w:val="24"/>
              </w:rPr>
            </w:pPr>
            <w:r w:rsidRPr="00A001B0">
              <w:rPr>
                <w:rFonts w:cs="Times New Roman"/>
                <w:szCs w:val="24"/>
              </w:rPr>
              <w:t>Выполнять расчеты</w:t>
            </w:r>
            <w:r w:rsidR="000B7439" w:rsidRPr="00A001B0">
              <w:rPr>
                <w:rFonts w:cs="Times New Roman"/>
                <w:szCs w:val="24"/>
              </w:rPr>
              <w:t xml:space="preserve">, необходимые при проведении несложных (простых однородных) анализов (испытаний) </w:t>
            </w:r>
            <w:r w:rsidR="005C7679" w:rsidRPr="00A001B0">
              <w:rPr>
                <w:rFonts w:cs="Times New Roman"/>
                <w:szCs w:val="24"/>
              </w:rPr>
              <w:t>нефти, нефтепродуктов, газа, газового конденсата и продуктов их переработки</w:t>
            </w:r>
            <w:r w:rsidR="000B7439" w:rsidRPr="00A001B0">
              <w:rPr>
                <w:rFonts w:cs="Times New Roman"/>
                <w:szCs w:val="24"/>
              </w:rPr>
              <w:t>,</w:t>
            </w:r>
            <w:r w:rsidRPr="00A001B0">
              <w:rPr>
                <w:rFonts w:cs="Times New Roman"/>
                <w:szCs w:val="24"/>
              </w:rPr>
              <w:t xml:space="preserve"> документально оформлять результаты</w:t>
            </w:r>
          </w:p>
        </w:tc>
      </w:tr>
      <w:tr w:rsidR="00A001B0" w:rsidRPr="00A001B0" w14:paraId="399730B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656D51C" w14:textId="77777777" w:rsidR="00C41877" w:rsidRPr="00A001B0" w:rsidRDefault="00C41877" w:rsidP="00D511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3A7495" w14:textId="77777777" w:rsidR="00C41877" w:rsidRPr="00A001B0" w:rsidRDefault="00C41877" w:rsidP="00D5112F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Систематизировать результаты </w:t>
            </w:r>
            <w:r w:rsidR="00345719" w:rsidRPr="00A001B0">
              <w:rPr>
                <w:rFonts w:cs="Times New Roman"/>
                <w:szCs w:val="24"/>
              </w:rPr>
              <w:t>анализов (</w:t>
            </w:r>
            <w:r w:rsidRPr="00A001B0">
              <w:rPr>
                <w:rFonts w:cs="Times New Roman"/>
                <w:szCs w:val="24"/>
              </w:rPr>
              <w:t>испытаний</w:t>
            </w:r>
            <w:r w:rsidR="00345719" w:rsidRPr="00A001B0">
              <w:rPr>
                <w:rFonts w:cs="Times New Roman"/>
                <w:szCs w:val="24"/>
              </w:rPr>
              <w:t>)</w:t>
            </w:r>
            <w:r w:rsidRPr="00A001B0">
              <w:rPr>
                <w:rFonts w:cs="Times New Roman"/>
                <w:szCs w:val="24"/>
              </w:rPr>
              <w:t>, полученные в условиях повторяемости, и принимать решения об их приемлемости, используя установленные критерии</w:t>
            </w:r>
          </w:p>
        </w:tc>
      </w:tr>
      <w:tr w:rsidR="00A001B0" w:rsidRPr="00A001B0" w14:paraId="25387B7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834222F" w14:textId="77777777" w:rsidR="00C41877" w:rsidRPr="00A001B0" w:rsidRDefault="00C41877" w:rsidP="00C50DC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105924" w14:textId="77777777" w:rsidR="00C41877" w:rsidRPr="00A001B0" w:rsidRDefault="00C41877" w:rsidP="00C50DC3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Применять стандартные образцы для оперативного контроля стабильности результатов </w:t>
            </w:r>
            <w:r w:rsidR="00345719" w:rsidRPr="00A001B0">
              <w:rPr>
                <w:rFonts w:cs="Times New Roman"/>
              </w:rPr>
              <w:t>анализов (</w:t>
            </w:r>
            <w:r w:rsidRPr="00A001B0">
              <w:rPr>
                <w:rFonts w:cs="Times New Roman"/>
              </w:rPr>
              <w:t>испытаний</w:t>
            </w:r>
            <w:r w:rsidR="00313CBD" w:rsidRPr="00A001B0">
              <w:rPr>
                <w:rFonts w:cs="Times New Roman"/>
              </w:rPr>
              <w:t>)</w:t>
            </w:r>
          </w:p>
        </w:tc>
      </w:tr>
      <w:tr w:rsidR="00A001B0" w:rsidRPr="00A001B0" w14:paraId="02CD0D64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2E65A36" w14:textId="77777777" w:rsidR="00C41877" w:rsidRPr="00A001B0" w:rsidRDefault="00C41877" w:rsidP="00B12A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1F6E08" w14:textId="77777777" w:rsidR="00C41877" w:rsidRPr="00A001B0" w:rsidRDefault="00C41877" w:rsidP="00B12A13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Обрабатывать результаты </w:t>
            </w:r>
            <w:r w:rsidR="00407002" w:rsidRPr="00A001B0">
              <w:rPr>
                <w:rFonts w:cs="Times New Roman"/>
                <w:szCs w:val="24"/>
              </w:rPr>
              <w:t>анализов (</w:t>
            </w:r>
            <w:r w:rsidRPr="00A001B0">
              <w:rPr>
                <w:rFonts w:cs="Times New Roman"/>
                <w:szCs w:val="24"/>
              </w:rPr>
              <w:t>испытаний</w:t>
            </w:r>
            <w:r w:rsidR="00407002" w:rsidRPr="00A001B0">
              <w:rPr>
                <w:rFonts w:cs="Times New Roman"/>
                <w:szCs w:val="24"/>
              </w:rPr>
              <w:t>)</w:t>
            </w:r>
            <w:r w:rsidRPr="00A001B0">
              <w:rPr>
                <w:rFonts w:cs="Times New Roman"/>
                <w:szCs w:val="24"/>
              </w:rPr>
              <w:t xml:space="preserve"> на персональном компьютере</w:t>
            </w:r>
          </w:p>
        </w:tc>
      </w:tr>
      <w:tr w:rsidR="00A001B0" w:rsidRPr="00A001B0" w14:paraId="5886118F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F876FB3" w14:textId="77777777" w:rsidR="00C41877" w:rsidRPr="00A001B0" w:rsidRDefault="00C41877" w:rsidP="00B12A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D4EC9C" w14:textId="77777777" w:rsidR="00C41877" w:rsidRPr="00A001B0" w:rsidRDefault="00C41877" w:rsidP="00B12A13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Вводить результаты расчетов и измерений в лабораторно-информационную систему</w:t>
            </w:r>
          </w:p>
        </w:tc>
      </w:tr>
      <w:tr w:rsidR="00A001B0" w:rsidRPr="00A001B0" w14:paraId="31F77D5C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2A5C8294" w14:textId="77777777" w:rsidR="00B12A13" w:rsidRPr="00A001B0" w:rsidRDefault="00B12A13" w:rsidP="00B12A13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3A0A2342" w14:textId="77777777" w:rsidR="00B12A13" w:rsidRPr="00A001B0" w:rsidRDefault="00B12A13" w:rsidP="00B12A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Схема лабораторной установки</w:t>
            </w:r>
          </w:p>
        </w:tc>
      </w:tr>
      <w:tr w:rsidR="00A001B0" w:rsidRPr="00A001B0" w14:paraId="2F8482E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E90F8DA" w14:textId="77777777" w:rsidR="00B12A13" w:rsidRPr="00A001B0" w:rsidRDefault="00B12A13" w:rsidP="00B12A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AA7B982" w14:textId="6793A4D0" w:rsidR="00B12A13" w:rsidRPr="00A001B0" w:rsidRDefault="00B12A13" w:rsidP="00B12A13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Виды средств измерений, применяемые при проведении несложных </w:t>
            </w:r>
            <w:r w:rsidRPr="00A001B0">
              <w:rPr>
                <w:rFonts w:cs="Times New Roman"/>
                <w:szCs w:val="24"/>
              </w:rPr>
              <w:t xml:space="preserve">(простых однородных) </w:t>
            </w:r>
            <w:r w:rsidRPr="00A001B0">
              <w:rPr>
                <w:rFonts w:cs="Times New Roman"/>
              </w:rPr>
              <w:t xml:space="preserve">анализов (испытаний) </w:t>
            </w:r>
            <w:r w:rsidR="005C7679" w:rsidRPr="00A001B0">
              <w:rPr>
                <w:rFonts w:cs="Times New Roman"/>
                <w:szCs w:val="24"/>
              </w:rPr>
              <w:t>нефти, нефтепродуктов, газа, газового конденсата и продуктов их переработки</w:t>
            </w:r>
          </w:p>
        </w:tc>
      </w:tr>
      <w:tr w:rsidR="00A001B0" w:rsidRPr="00A001B0" w14:paraId="2B06227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99D8C44" w14:textId="77777777" w:rsidR="00B12A13" w:rsidRPr="00A001B0" w:rsidRDefault="00B12A13" w:rsidP="00B12A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C1ACBB7" w14:textId="77777777" w:rsidR="00B12A13" w:rsidRPr="00A001B0" w:rsidRDefault="00B12A13" w:rsidP="00B12A13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Порядок снятия показаний </w:t>
            </w:r>
            <w:r w:rsidRPr="00A001B0">
              <w:rPr>
                <w:rFonts w:cs="Times New Roman"/>
                <w:szCs w:val="24"/>
              </w:rPr>
              <w:t>средств измерений</w:t>
            </w:r>
          </w:p>
        </w:tc>
      </w:tr>
      <w:tr w:rsidR="00A001B0" w:rsidRPr="00A001B0" w14:paraId="1EFF451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5651A28" w14:textId="77777777" w:rsidR="00B12A13" w:rsidRPr="00A001B0" w:rsidRDefault="00B12A13" w:rsidP="00B12A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A92BBA" w14:textId="77777777" w:rsidR="00B12A13" w:rsidRPr="00A001B0" w:rsidRDefault="00B12A13" w:rsidP="00B12A13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Методы проверки приемлемости результатов </w:t>
            </w:r>
            <w:r w:rsidR="00345719" w:rsidRPr="00A001B0">
              <w:rPr>
                <w:rFonts w:cs="Times New Roman"/>
              </w:rPr>
              <w:t>анализов (испытаний)</w:t>
            </w:r>
            <w:r w:rsidRPr="00A001B0">
              <w:rPr>
                <w:rFonts w:cs="Times New Roman"/>
              </w:rPr>
              <w:t xml:space="preserve">, полученных </w:t>
            </w:r>
            <w:r w:rsidRPr="00A001B0">
              <w:rPr>
                <w:rFonts w:cs="Times New Roman"/>
                <w:szCs w:val="24"/>
                <w:lang w:eastAsia="en-US"/>
              </w:rPr>
              <w:t>в условиях повторяемости</w:t>
            </w:r>
          </w:p>
        </w:tc>
      </w:tr>
      <w:tr w:rsidR="00A001B0" w:rsidRPr="00A001B0" w14:paraId="65DE295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209E72F" w14:textId="77777777" w:rsidR="00B12A13" w:rsidRPr="00A001B0" w:rsidRDefault="00B12A13" w:rsidP="00B12A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0F6C487" w14:textId="77777777" w:rsidR="00B12A13" w:rsidRPr="00A001B0" w:rsidRDefault="00B12A13" w:rsidP="00B12A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Порядок проведения расчетов и документального оформления результатов </w:t>
            </w:r>
            <w:r w:rsidR="000B7439" w:rsidRPr="00A001B0">
              <w:rPr>
                <w:rFonts w:cs="Times New Roman"/>
              </w:rPr>
              <w:t>анализов (испытаний)</w:t>
            </w:r>
          </w:p>
        </w:tc>
      </w:tr>
      <w:tr w:rsidR="00A001B0" w:rsidRPr="00A001B0" w14:paraId="3A3B52A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6E4AE39" w14:textId="77777777" w:rsidR="00B12A13" w:rsidRPr="00A001B0" w:rsidRDefault="00B12A13" w:rsidP="00B12A1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FC7C59" w14:textId="77777777" w:rsidR="00B12A13" w:rsidRPr="00A001B0" w:rsidRDefault="00B12A13" w:rsidP="00B12A13">
            <w:pPr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Основы работы со специализированными программными продуктами</w:t>
            </w:r>
            <w:r w:rsidR="00407002" w:rsidRPr="00A001B0">
              <w:rPr>
                <w:rFonts w:cs="Times New Roman"/>
              </w:rPr>
              <w:t>, порядок работы в лабораторно-информационной системе</w:t>
            </w:r>
          </w:p>
        </w:tc>
      </w:tr>
      <w:tr w:rsidR="00A923FF" w:rsidRPr="00A001B0" w14:paraId="4609C54A" w14:textId="77777777" w:rsidTr="00A923FF">
        <w:trPr>
          <w:trHeight w:val="20"/>
          <w:jc w:val="center"/>
        </w:trPr>
        <w:tc>
          <w:tcPr>
            <w:tcW w:w="1110" w:type="pct"/>
          </w:tcPr>
          <w:p w14:paraId="10DE8EDD" w14:textId="77777777" w:rsidR="00B12A13" w:rsidRPr="00A001B0" w:rsidRDefault="00B12A13" w:rsidP="00B12A13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451B5E9F" w14:textId="77777777" w:rsidR="00B12A13" w:rsidRPr="00A001B0" w:rsidRDefault="00B12A13" w:rsidP="00B12A13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7FE28551" w14:textId="77777777" w:rsidR="006F17A6" w:rsidRPr="00A001B0" w:rsidRDefault="006F17A6" w:rsidP="0068571D">
      <w:pPr>
        <w:rPr>
          <w:rFonts w:cs="Times New Roman"/>
          <w:b/>
        </w:rPr>
      </w:pPr>
    </w:p>
    <w:p w14:paraId="302161AC" w14:textId="77777777" w:rsidR="000C03B8" w:rsidRPr="00A001B0" w:rsidRDefault="000C03B8" w:rsidP="00A923FF">
      <w:pPr>
        <w:pStyle w:val="2"/>
        <w:rPr>
          <w:rFonts w:cs="Times New Roman"/>
        </w:rPr>
      </w:pPr>
      <w:bookmarkStart w:id="22" w:name="_Toc188442257"/>
      <w:r w:rsidRPr="00A001B0">
        <w:rPr>
          <w:rFonts w:cs="Times New Roman"/>
        </w:rPr>
        <w:t>3.2. Обобщенная трудовая функция</w:t>
      </w:r>
      <w:bookmarkEnd w:id="22"/>
      <w:r w:rsidRPr="00A001B0">
        <w:rPr>
          <w:rFonts w:cs="Times New Roman"/>
        </w:rPr>
        <w:t xml:space="preserve"> </w:t>
      </w:r>
    </w:p>
    <w:p w14:paraId="0BACD708" w14:textId="77777777" w:rsidR="000C03B8" w:rsidRPr="00A001B0" w:rsidRDefault="000C03B8" w:rsidP="000C03B8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93"/>
        <w:gridCol w:w="5410"/>
        <w:gridCol w:w="557"/>
        <w:gridCol w:w="751"/>
        <w:gridCol w:w="1469"/>
        <w:gridCol w:w="520"/>
      </w:tblGrid>
      <w:tr w:rsidR="00A923FF" w:rsidRPr="00A001B0" w14:paraId="6C2B80BE" w14:textId="77777777" w:rsidTr="00D326DC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00C215B1" w14:textId="77777777" w:rsidR="000C03B8" w:rsidRPr="00A001B0" w:rsidRDefault="000C03B8" w:rsidP="000C03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C6DB3A" w14:textId="1F6ED1CF" w:rsidR="000C03B8" w:rsidRPr="00A001B0" w:rsidRDefault="0068571D" w:rsidP="000C03B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Проведение </w:t>
            </w:r>
            <w:r w:rsidR="00D52C22" w:rsidRPr="00A001B0">
              <w:rPr>
                <w:rFonts w:cs="Times New Roman"/>
                <w:szCs w:val="24"/>
              </w:rPr>
              <w:t>средней сложности</w:t>
            </w:r>
            <w:r w:rsidRPr="00A001B0">
              <w:rPr>
                <w:rFonts w:cs="Times New Roman"/>
                <w:szCs w:val="24"/>
              </w:rPr>
              <w:t xml:space="preserve"> </w:t>
            </w:r>
            <w:r w:rsidR="00D52D9B" w:rsidRPr="00A001B0">
              <w:rPr>
                <w:rFonts w:cs="Times New Roman"/>
                <w:szCs w:val="24"/>
              </w:rPr>
              <w:t xml:space="preserve">анализов (испытаний) </w:t>
            </w:r>
            <w:r w:rsidR="005C7679" w:rsidRPr="00A001B0">
              <w:rPr>
                <w:rFonts w:cs="Times New Roman"/>
                <w:szCs w:val="24"/>
              </w:rPr>
              <w:t>нефти, нефтепродуктов, газа, газового конденсата</w:t>
            </w:r>
            <w:r w:rsidR="00237894" w:rsidRPr="00A001B0">
              <w:rPr>
                <w:rFonts w:cs="Times New Roman"/>
                <w:szCs w:val="24"/>
              </w:rPr>
              <w:t xml:space="preserve">, </w:t>
            </w:r>
            <w:r w:rsidR="005C7679" w:rsidRPr="00A001B0">
              <w:rPr>
                <w:rFonts w:cs="Times New Roman"/>
                <w:szCs w:val="24"/>
              </w:rPr>
              <w:t>продуктов их переработки</w:t>
            </w:r>
            <w:r w:rsidRPr="00A001B0">
              <w:rPr>
                <w:rFonts w:cs="Times New Roman"/>
                <w:szCs w:val="24"/>
              </w:rPr>
              <w:t xml:space="preserve"> </w:t>
            </w:r>
            <w:r w:rsidR="00237894" w:rsidRPr="00A001B0">
              <w:rPr>
                <w:rFonts w:cs="Times New Roman"/>
                <w:szCs w:val="24"/>
              </w:rPr>
              <w:t xml:space="preserve">и сопутствующих веществ </w:t>
            </w:r>
            <w:r w:rsidRPr="00A001B0">
              <w:rPr>
                <w:rFonts w:cs="Times New Roman"/>
                <w:szCs w:val="24"/>
              </w:rPr>
              <w:t>по установленной методике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7D51530" w14:textId="77777777" w:rsidR="000C03B8" w:rsidRPr="00A001B0" w:rsidRDefault="000C03B8" w:rsidP="000C03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9AC4F8" w14:textId="77777777" w:rsidR="000C03B8" w:rsidRPr="00A001B0" w:rsidRDefault="000C03B8" w:rsidP="000C03B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2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08316E3" w14:textId="77777777" w:rsidR="000C03B8" w:rsidRPr="00A001B0" w:rsidRDefault="000C03B8" w:rsidP="00A6657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001B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11F688" w14:textId="77777777" w:rsidR="000C03B8" w:rsidRPr="00A001B0" w:rsidRDefault="000C03B8" w:rsidP="000C03B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4</w:t>
            </w:r>
          </w:p>
        </w:tc>
      </w:tr>
    </w:tbl>
    <w:p w14:paraId="5BF6E1D9" w14:textId="77777777" w:rsidR="000C03B8" w:rsidRPr="00A001B0" w:rsidRDefault="000C03B8" w:rsidP="000C03B8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923FF" w:rsidRPr="00A001B0" w14:paraId="07D852B8" w14:textId="77777777" w:rsidTr="00A923FF">
        <w:trPr>
          <w:trHeight w:val="20"/>
          <w:jc w:val="center"/>
        </w:trPr>
        <w:tc>
          <w:tcPr>
            <w:tcW w:w="1110" w:type="pct"/>
          </w:tcPr>
          <w:p w14:paraId="0971DC8A" w14:textId="69FE4329" w:rsidR="000C03B8" w:rsidRPr="00A001B0" w:rsidRDefault="00231050" w:rsidP="000C03B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890" w:type="pct"/>
          </w:tcPr>
          <w:p w14:paraId="70264956" w14:textId="77777777" w:rsidR="000C03B8" w:rsidRPr="00A001B0" w:rsidRDefault="0068571D" w:rsidP="000C03B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Лаборант химического анализа 4</w:t>
            </w:r>
            <w:r w:rsidR="007A10F5" w:rsidRPr="00A001B0">
              <w:rPr>
                <w:rFonts w:cs="Times New Roman"/>
                <w:szCs w:val="24"/>
              </w:rPr>
              <w:t>-го</w:t>
            </w:r>
            <w:r w:rsidRPr="00A001B0">
              <w:rPr>
                <w:rFonts w:cs="Times New Roman"/>
                <w:szCs w:val="24"/>
              </w:rPr>
              <w:t xml:space="preserve"> разряда</w:t>
            </w:r>
          </w:p>
        </w:tc>
      </w:tr>
    </w:tbl>
    <w:p w14:paraId="10EA14AB" w14:textId="77777777" w:rsidR="000C03B8" w:rsidRPr="00A001B0" w:rsidRDefault="000C03B8" w:rsidP="000C03B8">
      <w:pPr>
        <w:rPr>
          <w:rFonts w:cs="Times New Roman"/>
        </w:rPr>
      </w:pPr>
    </w:p>
    <w:p w14:paraId="223379FC" w14:textId="28B58A9C" w:rsidR="00A923FF" w:rsidRPr="00A001B0" w:rsidRDefault="00A923FF" w:rsidP="000C03B8">
      <w:pPr>
        <w:rPr>
          <w:rFonts w:cs="Times New Roman"/>
        </w:rPr>
      </w:pPr>
      <w:r w:rsidRPr="00A001B0">
        <w:rPr>
          <w:rFonts w:cs="Times New Roman"/>
        </w:rPr>
        <w:t>Пути достижения квалификации</w:t>
      </w:r>
    </w:p>
    <w:p w14:paraId="1F0D8E59" w14:textId="77777777" w:rsidR="00A923FF" w:rsidRPr="00A001B0" w:rsidRDefault="00A923FF" w:rsidP="000C03B8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001B0" w:rsidRPr="00A001B0" w14:paraId="125FC90A" w14:textId="77777777" w:rsidTr="00A923FF">
        <w:trPr>
          <w:trHeight w:val="20"/>
          <w:jc w:val="center"/>
        </w:trPr>
        <w:tc>
          <w:tcPr>
            <w:tcW w:w="1110" w:type="pct"/>
          </w:tcPr>
          <w:p w14:paraId="7F27A3F5" w14:textId="6F4D4C95" w:rsidR="001479B3" w:rsidRPr="00A001B0" w:rsidRDefault="00231050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3890" w:type="pct"/>
          </w:tcPr>
          <w:p w14:paraId="2EC9E4EB" w14:textId="0264EC8C" w:rsidR="001479B3" w:rsidRPr="00A001B0" w:rsidRDefault="001479B3" w:rsidP="00012BB6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Профессиональное обучение </w:t>
            </w:r>
            <w:r w:rsidR="00012BB6" w:rsidRPr="00A001B0">
              <w:rPr>
                <w:rFonts w:cs="Times New Roman"/>
                <w:szCs w:val="24"/>
              </w:rPr>
              <w:t>–</w:t>
            </w:r>
            <w:r w:rsidRPr="00A001B0">
              <w:rPr>
                <w:rFonts w:cs="Times New Roman"/>
                <w:szCs w:val="24"/>
              </w:rPr>
              <w:t xml:space="preserve">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A923FF" w:rsidRPr="00A001B0" w14:paraId="388B197E" w14:textId="77777777" w:rsidTr="00A923FF">
        <w:trPr>
          <w:trHeight w:val="20"/>
          <w:jc w:val="center"/>
        </w:trPr>
        <w:tc>
          <w:tcPr>
            <w:tcW w:w="1110" w:type="pct"/>
          </w:tcPr>
          <w:p w14:paraId="7FB04AE9" w14:textId="1B4CFD38" w:rsidR="001479B3" w:rsidRPr="00A001B0" w:rsidRDefault="00231050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3890" w:type="pct"/>
          </w:tcPr>
          <w:p w14:paraId="2936DB62" w14:textId="77777777" w:rsidR="001479B3" w:rsidRPr="00A001B0" w:rsidRDefault="001479B3" w:rsidP="00A923FF">
            <w:pPr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Не менее шести месяцев по профессии с более низким (предыдущим) разрядом (за исключением минимального разряда по профессии, установленного в организации) </w:t>
            </w:r>
          </w:p>
        </w:tc>
      </w:tr>
    </w:tbl>
    <w:p w14:paraId="57F1424A" w14:textId="77777777" w:rsidR="00A923FF" w:rsidRPr="00A001B0" w:rsidRDefault="00A923F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001B0" w:rsidRPr="00A001B0" w14:paraId="04CA7246" w14:textId="77777777" w:rsidTr="00A923FF">
        <w:trPr>
          <w:trHeight w:val="20"/>
          <w:jc w:val="center"/>
        </w:trPr>
        <w:tc>
          <w:tcPr>
            <w:tcW w:w="1110" w:type="pct"/>
          </w:tcPr>
          <w:p w14:paraId="4B5DB6E9" w14:textId="77777777" w:rsidR="001479B3" w:rsidRPr="00A001B0" w:rsidRDefault="001479B3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653EF510" w14:textId="2BD1C279" w:rsidR="001479B3" w:rsidRPr="00A001B0" w:rsidRDefault="00012BB6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3B4C60A6" w14:textId="77777777" w:rsidR="001479B3" w:rsidRPr="00A001B0" w:rsidRDefault="001479B3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Прохождение обязательного психиатрического освидетельствования</w:t>
            </w:r>
          </w:p>
          <w:p w14:paraId="7C24811D" w14:textId="77777777" w:rsidR="001479B3" w:rsidRPr="00A001B0" w:rsidRDefault="001479B3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Лица не моложе 18 лет</w:t>
            </w:r>
          </w:p>
          <w:p w14:paraId="1F7A3A4F" w14:textId="77777777" w:rsidR="001479B3" w:rsidRPr="00A001B0" w:rsidRDefault="001479B3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2F1BBD72" w14:textId="675ED78B" w:rsidR="001479B3" w:rsidRDefault="00226FC7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3C7FD7A6" w14:textId="4B02512E" w:rsidR="0034339C" w:rsidRPr="00A001B0" w:rsidRDefault="0034339C" w:rsidP="00A923FF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Наличие </w:t>
            </w:r>
            <w:r w:rsidRPr="00A001B0">
              <w:rPr>
                <w:rFonts w:cs="Times New Roman"/>
              </w:rPr>
              <w:t>I группы по электробезопасности для неэлектротехнического</w:t>
            </w:r>
            <w:r w:rsidR="00000D34">
              <w:rPr>
                <w:rFonts w:cs="Times New Roman"/>
              </w:rPr>
              <w:t xml:space="preserve"> </w:t>
            </w:r>
            <w:r w:rsidRPr="0034339C">
              <w:rPr>
                <w:rFonts w:cs="Times New Roman"/>
              </w:rPr>
              <w:t>персонала</w:t>
            </w:r>
          </w:p>
          <w:p w14:paraId="612C8A81" w14:textId="263E4279" w:rsidR="001479B3" w:rsidRPr="00A001B0" w:rsidRDefault="001479B3" w:rsidP="00A923FF">
            <w:pPr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Прохождение обучения безопасным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профессии, с </w:t>
            </w:r>
            <w:r w:rsidRPr="00A001B0">
              <w:rPr>
                <w:rFonts w:cs="Times New Roman"/>
              </w:rPr>
              <w:lastRenderedPageBreak/>
              <w:t>присвоением II группы по электробезопасности (до 1000 В) (при необходимости)</w:t>
            </w:r>
          </w:p>
        </w:tc>
      </w:tr>
      <w:tr w:rsidR="00A923FF" w:rsidRPr="00A001B0" w14:paraId="3715C9F5" w14:textId="77777777" w:rsidTr="00A923FF">
        <w:trPr>
          <w:trHeight w:val="20"/>
          <w:jc w:val="center"/>
        </w:trPr>
        <w:tc>
          <w:tcPr>
            <w:tcW w:w="1110" w:type="pct"/>
          </w:tcPr>
          <w:p w14:paraId="658EA11F" w14:textId="77777777" w:rsidR="001479B3" w:rsidRPr="00A001B0" w:rsidRDefault="001479B3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890" w:type="pct"/>
          </w:tcPr>
          <w:p w14:paraId="2BC81D38" w14:textId="77777777" w:rsidR="00BF7504" w:rsidRPr="00A001B0" w:rsidRDefault="00CF62A2" w:rsidP="00A923FF">
            <w:pPr>
              <w:contextualSpacing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Образование и опыт практической работы лаборантов химического анализа, выполняющих работы в области аккредитации лаборатории, должны соответствовать требованиям критериев аккредитации лабораторий</w:t>
            </w:r>
          </w:p>
        </w:tc>
      </w:tr>
    </w:tbl>
    <w:p w14:paraId="643EA0F1" w14:textId="77777777" w:rsidR="008108B9" w:rsidRPr="00A001B0" w:rsidRDefault="008108B9" w:rsidP="000C03B8">
      <w:pPr>
        <w:rPr>
          <w:rFonts w:cs="Times New Roman"/>
        </w:rPr>
      </w:pPr>
    </w:p>
    <w:p w14:paraId="2139F1BC" w14:textId="76A635ED" w:rsidR="000C03B8" w:rsidRPr="00A001B0" w:rsidRDefault="00A923FF" w:rsidP="000C03B8">
      <w:pPr>
        <w:rPr>
          <w:rFonts w:cs="Times New Roman"/>
        </w:rPr>
      </w:pPr>
      <w:r w:rsidRPr="00A001B0">
        <w:rPr>
          <w:rFonts w:cs="Times New Roman"/>
        </w:rPr>
        <w:t>Справочная информация</w:t>
      </w:r>
    </w:p>
    <w:p w14:paraId="46FB6F05" w14:textId="77777777" w:rsidR="000C03B8" w:rsidRPr="00A001B0" w:rsidRDefault="000C03B8" w:rsidP="000C03B8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1134"/>
        <w:gridCol w:w="6798"/>
      </w:tblGrid>
      <w:tr w:rsidR="00A001B0" w:rsidRPr="00A001B0" w14:paraId="0EF5036B" w14:textId="77777777" w:rsidTr="00A923FF">
        <w:trPr>
          <w:trHeight w:val="20"/>
          <w:jc w:val="center"/>
        </w:trPr>
        <w:tc>
          <w:tcPr>
            <w:tcW w:w="1110" w:type="pct"/>
            <w:vAlign w:val="center"/>
          </w:tcPr>
          <w:p w14:paraId="36DEF5B9" w14:textId="77777777" w:rsidR="000C03B8" w:rsidRPr="00A001B0" w:rsidRDefault="000C03B8" w:rsidP="00A923F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22858B0F" w14:textId="77777777" w:rsidR="000C03B8" w:rsidRPr="00A001B0" w:rsidRDefault="000C03B8" w:rsidP="00A923F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3334" w:type="pct"/>
            <w:vAlign w:val="center"/>
          </w:tcPr>
          <w:p w14:paraId="7834718C" w14:textId="0DB065BE" w:rsidR="000C03B8" w:rsidRPr="00A001B0" w:rsidRDefault="00C253A8" w:rsidP="00A923F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A001B0" w:rsidRPr="00A001B0" w14:paraId="5EF67B15" w14:textId="77777777" w:rsidTr="00A923FF">
        <w:trPr>
          <w:trHeight w:val="20"/>
          <w:jc w:val="center"/>
        </w:trPr>
        <w:tc>
          <w:tcPr>
            <w:tcW w:w="1110" w:type="pct"/>
          </w:tcPr>
          <w:p w14:paraId="6890E793" w14:textId="77777777" w:rsidR="00863B27" w:rsidRPr="00A001B0" w:rsidRDefault="00863B27" w:rsidP="00A923FF">
            <w:pPr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ОКЗ</w:t>
            </w:r>
            <w:r w:rsidR="00CC777A" w:rsidRPr="00A001B0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556" w:type="pct"/>
          </w:tcPr>
          <w:p w14:paraId="1A10EC17" w14:textId="44BF6DFC" w:rsidR="00863B27" w:rsidRPr="00A001B0" w:rsidRDefault="001F4CB6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8131</w:t>
            </w:r>
          </w:p>
        </w:tc>
        <w:tc>
          <w:tcPr>
            <w:tcW w:w="3334" w:type="pct"/>
          </w:tcPr>
          <w:p w14:paraId="163DE13C" w14:textId="7EEB2479" w:rsidR="00863B27" w:rsidRPr="00A001B0" w:rsidRDefault="001F4CB6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Операторы установок по переработке химического сырья</w:t>
            </w:r>
          </w:p>
        </w:tc>
      </w:tr>
      <w:tr w:rsidR="00A001B0" w:rsidRPr="00A001B0" w14:paraId="37125BF2" w14:textId="77777777" w:rsidTr="00A923FF">
        <w:trPr>
          <w:trHeight w:val="20"/>
          <w:jc w:val="center"/>
        </w:trPr>
        <w:tc>
          <w:tcPr>
            <w:tcW w:w="1110" w:type="pct"/>
          </w:tcPr>
          <w:p w14:paraId="30DCCEFD" w14:textId="77777777" w:rsidR="000C03B8" w:rsidRPr="00A001B0" w:rsidRDefault="000C03B8" w:rsidP="00A923FF">
            <w:pPr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ЕТКС</w:t>
            </w:r>
            <w:r w:rsidR="00CC777A" w:rsidRPr="00A001B0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556" w:type="pct"/>
          </w:tcPr>
          <w:p w14:paraId="21FD8B24" w14:textId="77777777" w:rsidR="000C03B8" w:rsidRPr="00A001B0" w:rsidRDefault="00F84DA6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bCs/>
              </w:rPr>
              <w:t>§</w:t>
            </w:r>
            <w:r w:rsidR="000C03B8" w:rsidRPr="00A001B0">
              <w:rPr>
                <w:rFonts w:cs="Times New Roman"/>
                <w:szCs w:val="24"/>
              </w:rPr>
              <w:t xml:space="preserve"> 157</w:t>
            </w:r>
          </w:p>
        </w:tc>
        <w:tc>
          <w:tcPr>
            <w:tcW w:w="3334" w:type="pct"/>
          </w:tcPr>
          <w:p w14:paraId="16CFA5A5" w14:textId="56EBD1C1" w:rsidR="000C03B8" w:rsidRPr="00A001B0" w:rsidRDefault="00E13D2E" w:rsidP="008108B9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Лаборант химического анализа </w:t>
            </w:r>
            <w:r w:rsidR="008108B9" w:rsidRPr="00A001B0">
              <w:rPr>
                <w:rFonts w:cs="Times New Roman"/>
                <w:szCs w:val="24"/>
              </w:rPr>
              <w:t>(</w:t>
            </w:r>
            <w:r w:rsidR="00624C31" w:rsidRPr="00A001B0">
              <w:rPr>
                <w:rFonts w:cs="Times New Roman"/>
                <w:szCs w:val="24"/>
              </w:rPr>
              <w:t>4-</w:t>
            </w:r>
            <w:r w:rsidR="008108B9" w:rsidRPr="00A001B0">
              <w:rPr>
                <w:rFonts w:cs="Times New Roman"/>
                <w:szCs w:val="24"/>
              </w:rPr>
              <w:t>й</w:t>
            </w:r>
            <w:r w:rsidR="00624C31" w:rsidRPr="00A001B0">
              <w:rPr>
                <w:rFonts w:cs="Times New Roman"/>
                <w:szCs w:val="24"/>
              </w:rPr>
              <w:t xml:space="preserve"> разряд</w:t>
            </w:r>
            <w:r w:rsidR="008108B9" w:rsidRPr="00A001B0">
              <w:rPr>
                <w:rFonts w:cs="Times New Roman"/>
                <w:szCs w:val="24"/>
              </w:rPr>
              <w:t>)</w:t>
            </w:r>
          </w:p>
        </w:tc>
      </w:tr>
      <w:tr w:rsidR="00A923FF" w:rsidRPr="00A001B0" w14:paraId="2A74ADF4" w14:textId="77777777" w:rsidTr="00A923FF">
        <w:trPr>
          <w:trHeight w:val="20"/>
          <w:jc w:val="center"/>
        </w:trPr>
        <w:tc>
          <w:tcPr>
            <w:tcW w:w="1110" w:type="pct"/>
          </w:tcPr>
          <w:p w14:paraId="565E24CF" w14:textId="77777777" w:rsidR="000C03B8" w:rsidRPr="00A001B0" w:rsidRDefault="000C03B8" w:rsidP="00A923FF">
            <w:pPr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556" w:type="pct"/>
          </w:tcPr>
          <w:p w14:paraId="74B7077E" w14:textId="77777777" w:rsidR="000C03B8" w:rsidRPr="00A001B0" w:rsidRDefault="000C03B8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13321</w:t>
            </w:r>
          </w:p>
        </w:tc>
        <w:tc>
          <w:tcPr>
            <w:tcW w:w="3334" w:type="pct"/>
          </w:tcPr>
          <w:p w14:paraId="2CA75500" w14:textId="77777777" w:rsidR="000C03B8" w:rsidRPr="00A001B0" w:rsidRDefault="00E13D2E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Лаборант химического анализа</w:t>
            </w:r>
          </w:p>
        </w:tc>
      </w:tr>
    </w:tbl>
    <w:p w14:paraId="59423205" w14:textId="77777777" w:rsidR="000C03B8" w:rsidRPr="00A001B0" w:rsidRDefault="000C03B8" w:rsidP="000C03B8">
      <w:pPr>
        <w:rPr>
          <w:rFonts w:cs="Times New Roman"/>
        </w:rPr>
      </w:pPr>
    </w:p>
    <w:p w14:paraId="5B85D57D" w14:textId="77777777" w:rsidR="000C03B8" w:rsidRPr="00A001B0" w:rsidRDefault="000C03B8" w:rsidP="000C03B8">
      <w:pPr>
        <w:rPr>
          <w:rFonts w:cs="Times New Roman"/>
          <w:b/>
        </w:rPr>
      </w:pPr>
      <w:r w:rsidRPr="00A001B0">
        <w:rPr>
          <w:rFonts w:cs="Times New Roman"/>
          <w:b/>
        </w:rPr>
        <w:t>3.2.1. Трудовая функция</w:t>
      </w:r>
    </w:p>
    <w:p w14:paraId="385BF6ED" w14:textId="77777777" w:rsidR="000C03B8" w:rsidRPr="00A001B0" w:rsidRDefault="000C03B8" w:rsidP="000C03B8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88"/>
        <w:gridCol w:w="5127"/>
        <w:gridCol w:w="552"/>
        <w:gridCol w:w="933"/>
        <w:gridCol w:w="1447"/>
        <w:gridCol w:w="653"/>
      </w:tblGrid>
      <w:tr w:rsidR="00A923FF" w:rsidRPr="00A001B0" w14:paraId="5E0634F6" w14:textId="77777777" w:rsidTr="00D326DC">
        <w:trPr>
          <w:jc w:val="center"/>
        </w:trPr>
        <w:tc>
          <w:tcPr>
            <w:tcW w:w="733" w:type="pct"/>
            <w:tcBorders>
              <w:right w:val="single" w:sz="4" w:space="0" w:color="808080"/>
            </w:tcBorders>
            <w:vAlign w:val="center"/>
          </w:tcPr>
          <w:p w14:paraId="3B1CA5C2" w14:textId="77777777" w:rsidR="000C03B8" w:rsidRPr="00A001B0" w:rsidRDefault="000C03B8" w:rsidP="000C03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0FDE24" w14:textId="77777777" w:rsidR="000C03B8" w:rsidRPr="00A001B0" w:rsidRDefault="00EC6467" w:rsidP="000C03B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Приготовление </w:t>
            </w:r>
            <w:r w:rsidR="0031123B" w:rsidRPr="00A001B0">
              <w:rPr>
                <w:rFonts w:cs="Times New Roman"/>
                <w:szCs w:val="24"/>
              </w:rPr>
              <w:t xml:space="preserve">химических </w:t>
            </w:r>
            <w:r w:rsidRPr="00A001B0">
              <w:rPr>
                <w:rFonts w:cs="Times New Roman"/>
                <w:szCs w:val="24"/>
              </w:rPr>
              <w:t>реактивов, растворов кислот, щелочей и солей с установ</w:t>
            </w:r>
            <w:r w:rsidR="000C5228" w:rsidRPr="00A001B0">
              <w:rPr>
                <w:rFonts w:cs="Times New Roman"/>
                <w:szCs w:val="24"/>
              </w:rPr>
              <w:t>кой</w:t>
            </w:r>
            <w:r w:rsidRPr="00A001B0">
              <w:rPr>
                <w:rFonts w:cs="Times New Roman"/>
                <w:szCs w:val="24"/>
              </w:rPr>
              <w:t xml:space="preserve"> и проверкой</w:t>
            </w:r>
            <w:r w:rsidR="005E4F5E" w:rsidRPr="00A001B0">
              <w:rPr>
                <w:rFonts w:cs="Times New Roman"/>
                <w:szCs w:val="24"/>
              </w:rPr>
              <w:t xml:space="preserve"> их точной концентрации</w:t>
            </w:r>
            <w:r w:rsidRPr="00A001B0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C9DCAC" w14:textId="77777777" w:rsidR="000C03B8" w:rsidRPr="00A001B0" w:rsidRDefault="000C03B8" w:rsidP="000C03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23AB45" w14:textId="77777777" w:rsidR="000C03B8" w:rsidRPr="00A001B0" w:rsidRDefault="000C03B8" w:rsidP="00A665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B/01.4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E6E486A" w14:textId="77777777" w:rsidR="000C03B8" w:rsidRPr="00A001B0" w:rsidRDefault="000C03B8" w:rsidP="00A6657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001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DCD5E3" w14:textId="77777777" w:rsidR="000C03B8" w:rsidRPr="00A001B0" w:rsidRDefault="000C03B8" w:rsidP="000C03B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4</w:t>
            </w:r>
          </w:p>
        </w:tc>
      </w:tr>
    </w:tbl>
    <w:p w14:paraId="2F2AB6DB" w14:textId="77777777" w:rsidR="000C03B8" w:rsidRPr="00A001B0" w:rsidRDefault="000C03B8" w:rsidP="000C03B8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001B0" w:rsidRPr="00A001B0" w14:paraId="548F70BF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446119F3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5C2D652E" w14:textId="77777777" w:rsidR="004E0FEE" w:rsidRPr="00A001B0" w:rsidRDefault="004E0FE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0"/>
              </w:rPr>
              <w:t xml:space="preserve">Проведение входного контроля </w:t>
            </w:r>
            <w:r w:rsidRPr="00A001B0">
              <w:rPr>
                <w:rFonts w:cs="Times New Roman"/>
                <w:szCs w:val="24"/>
              </w:rPr>
              <w:t>химических</w:t>
            </w:r>
            <w:r w:rsidRPr="00A001B0">
              <w:rPr>
                <w:rFonts w:cs="Times New Roman"/>
                <w:szCs w:val="20"/>
              </w:rPr>
              <w:t xml:space="preserve"> реактивов, вспомогательного лабораторного оборудования, лабораторной посуды и расходных материалов</w:t>
            </w:r>
          </w:p>
        </w:tc>
      </w:tr>
      <w:tr w:rsidR="00A001B0" w:rsidRPr="00A001B0" w14:paraId="4E1C9499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DE543D4" w14:textId="77777777" w:rsidR="00B71144" w:rsidRPr="00A001B0" w:rsidRDefault="00B71144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67D9D4" w14:textId="77777777" w:rsidR="00B71144" w:rsidRPr="00A001B0" w:rsidRDefault="00F539F3" w:rsidP="00F539F3">
            <w:pPr>
              <w:suppressAutoHyphens/>
              <w:jc w:val="both"/>
              <w:rPr>
                <w:rFonts w:cs="Times New Roman"/>
                <w:szCs w:val="20"/>
              </w:rPr>
            </w:pPr>
            <w:r w:rsidRPr="00A001B0">
              <w:rPr>
                <w:rFonts w:cs="Times New Roman"/>
                <w:szCs w:val="20"/>
              </w:rPr>
              <w:t xml:space="preserve">Выполнение анализов (испытаний) в рамках процедуры </w:t>
            </w:r>
            <w:r w:rsidR="00B71144" w:rsidRPr="00A001B0">
              <w:rPr>
                <w:rFonts w:cs="Times New Roman"/>
                <w:szCs w:val="20"/>
              </w:rPr>
              <w:t xml:space="preserve">контроля качества и </w:t>
            </w:r>
            <w:r w:rsidRPr="00A001B0">
              <w:rPr>
                <w:rFonts w:cs="Times New Roman"/>
                <w:szCs w:val="20"/>
              </w:rPr>
              <w:t xml:space="preserve">продления </w:t>
            </w:r>
            <w:r w:rsidR="00B71144" w:rsidRPr="00A001B0">
              <w:rPr>
                <w:rFonts w:cs="Times New Roman"/>
                <w:szCs w:val="20"/>
              </w:rPr>
              <w:t>срока годности химических реактивов</w:t>
            </w:r>
          </w:p>
        </w:tc>
      </w:tr>
      <w:tr w:rsidR="00A001B0" w:rsidRPr="00A001B0" w14:paraId="7A047F7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97D91B7" w14:textId="77777777" w:rsidR="00765B22" w:rsidRPr="00A001B0" w:rsidRDefault="00765B22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14BF50C" w14:textId="77777777" w:rsidR="00765B22" w:rsidRPr="00A001B0" w:rsidRDefault="00765B22">
            <w:pPr>
              <w:suppressAutoHyphens/>
              <w:jc w:val="both"/>
              <w:rPr>
                <w:rFonts w:cs="Times New Roman"/>
                <w:szCs w:val="20"/>
              </w:rPr>
            </w:pPr>
            <w:r w:rsidRPr="00A001B0">
              <w:rPr>
                <w:rFonts w:cs="Times New Roman"/>
                <w:szCs w:val="20"/>
              </w:rPr>
              <w:t xml:space="preserve">Подготовка химической посуды перед проведением </w:t>
            </w:r>
            <w:r w:rsidR="00E860F9" w:rsidRPr="00A001B0">
              <w:rPr>
                <w:rFonts w:cs="Times New Roman"/>
                <w:szCs w:val="24"/>
              </w:rPr>
              <w:t>анализов (испытаний)</w:t>
            </w:r>
            <w:r w:rsidRPr="00A001B0">
              <w:rPr>
                <w:rFonts w:cs="Times New Roman"/>
                <w:szCs w:val="20"/>
              </w:rPr>
              <w:t xml:space="preserve"> и очистка после проведени</w:t>
            </w:r>
            <w:r w:rsidR="00E860F9" w:rsidRPr="00A001B0">
              <w:rPr>
                <w:rFonts w:cs="Times New Roman"/>
                <w:szCs w:val="20"/>
              </w:rPr>
              <w:t>я</w:t>
            </w:r>
            <w:r w:rsidRPr="00A001B0">
              <w:rPr>
                <w:rFonts w:cs="Times New Roman"/>
                <w:szCs w:val="20"/>
              </w:rPr>
              <w:t xml:space="preserve"> </w:t>
            </w:r>
            <w:r w:rsidR="00E860F9"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39EF4C21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99BA5BF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3240DF" w14:textId="77777777" w:rsidR="004E0FEE" w:rsidRPr="00A001B0" w:rsidRDefault="004E0FEE">
            <w:pPr>
              <w:suppressAutoHyphens/>
              <w:jc w:val="both"/>
              <w:rPr>
                <w:rFonts w:cs="Times New Roman"/>
                <w:szCs w:val="20"/>
              </w:rPr>
            </w:pPr>
            <w:r w:rsidRPr="00A001B0">
              <w:rPr>
                <w:rFonts w:cs="Times New Roman"/>
              </w:rPr>
              <w:t>Проверка вместимости мерной посуды</w:t>
            </w:r>
          </w:p>
        </w:tc>
      </w:tr>
      <w:tr w:rsidR="00A001B0" w:rsidRPr="00A001B0" w14:paraId="121C72AA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C4872C5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267C5CE" w14:textId="77777777" w:rsidR="004E0FEE" w:rsidRPr="00A001B0" w:rsidRDefault="004E0FE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0"/>
              </w:rPr>
              <w:t xml:space="preserve">Расфасовка сухих и жидких </w:t>
            </w:r>
            <w:r w:rsidRPr="00A001B0">
              <w:rPr>
                <w:rFonts w:cs="Times New Roman"/>
                <w:szCs w:val="24"/>
              </w:rPr>
              <w:t>химических</w:t>
            </w:r>
            <w:r w:rsidRPr="00A001B0">
              <w:rPr>
                <w:rFonts w:cs="Times New Roman"/>
                <w:szCs w:val="20"/>
              </w:rPr>
              <w:t xml:space="preserve"> реактивов</w:t>
            </w:r>
          </w:p>
        </w:tc>
      </w:tr>
      <w:tr w:rsidR="00A001B0" w:rsidRPr="00A001B0" w14:paraId="087D06A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8679CED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FC20A3" w14:textId="77777777" w:rsidR="004E0FEE" w:rsidRPr="00A001B0" w:rsidRDefault="004E0FEE">
            <w:pPr>
              <w:suppressAutoHyphens/>
              <w:jc w:val="both"/>
              <w:rPr>
                <w:rFonts w:cs="Times New Roman"/>
                <w:szCs w:val="20"/>
              </w:rPr>
            </w:pPr>
            <w:r w:rsidRPr="00A001B0">
              <w:rPr>
                <w:rFonts w:cs="Times New Roman"/>
              </w:rPr>
              <w:t xml:space="preserve">Взвешивание </w:t>
            </w:r>
            <w:r w:rsidRPr="00A001B0">
              <w:rPr>
                <w:rFonts w:cs="Times New Roman"/>
                <w:szCs w:val="24"/>
              </w:rPr>
              <w:t>химических</w:t>
            </w:r>
            <w:r w:rsidRPr="00A001B0">
              <w:rPr>
                <w:rFonts w:cs="Times New Roman"/>
              </w:rPr>
              <w:t xml:space="preserve"> реактивов на лабораторных весах различных классов точности</w:t>
            </w:r>
          </w:p>
        </w:tc>
      </w:tr>
      <w:tr w:rsidR="00A001B0" w:rsidRPr="00A001B0" w14:paraId="1D76E47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F75DF2F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7FFDABA" w14:textId="77777777" w:rsidR="004E0FEE" w:rsidRPr="00A001B0" w:rsidRDefault="004E0FEE">
            <w:pPr>
              <w:suppressAutoHyphens/>
              <w:jc w:val="both"/>
              <w:rPr>
                <w:rFonts w:cs="Times New Roman"/>
                <w:szCs w:val="20"/>
              </w:rPr>
            </w:pPr>
            <w:r w:rsidRPr="00A001B0">
              <w:rPr>
                <w:rFonts w:cs="Times New Roman"/>
              </w:rPr>
              <w:t xml:space="preserve">Очистка </w:t>
            </w:r>
            <w:r w:rsidRPr="00A001B0">
              <w:rPr>
                <w:rFonts w:cs="Times New Roman"/>
                <w:szCs w:val="24"/>
              </w:rPr>
              <w:t>химических</w:t>
            </w:r>
            <w:r w:rsidRPr="00A001B0">
              <w:rPr>
                <w:rFonts w:cs="Times New Roman"/>
              </w:rPr>
              <w:t xml:space="preserve"> реактивов методом перекристаллизации</w:t>
            </w:r>
          </w:p>
        </w:tc>
      </w:tr>
      <w:tr w:rsidR="00A001B0" w:rsidRPr="00A001B0" w14:paraId="123BB9C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52698D7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4C26F7B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0"/>
              </w:rPr>
              <w:t xml:space="preserve">Приготовление дистиллированной, бидистиллированной, деионизованной, особо чистой воды </w:t>
            </w:r>
            <w:r w:rsidR="000F6B3A" w:rsidRPr="00A001B0">
              <w:rPr>
                <w:rFonts w:cs="Times New Roman"/>
                <w:szCs w:val="20"/>
              </w:rPr>
              <w:t xml:space="preserve">и воды </w:t>
            </w:r>
            <w:r w:rsidRPr="00A001B0">
              <w:rPr>
                <w:rFonts w:cs="Times New Roman"/>
                <w:szCs w:val="20"/>
              </w:rPr>
              <w:t>для лабораторного анализа</w:t>
            </w:r>
            <w:r w:rsidR="00046215" w:rsidRPr="00A001B0">
              <w:rPr>
                <w:rFonts w:cs="Times New Roman"/>
                <w:szCs w:val="20"/>
              </w:rPr>
              <w:t xml:space="preserve"> </w:t>
            </w:r>
            <w:r w:rsidR="00046215" w:rsidRPr="00A001B0">
              <w:rPr>
                <w:rFonts w:cs="Times New Roman"/>
                <w:szCs w:val="24"/>
              </w:rPr>
              <w:t>(испытаний)</w:t>
            </w:r>
          </w:p>
        </w:tc>
      </w:tr>
      <w:tr w:rsidR="00A001B0" w:rsidRPr="00A001B0" w14:paraId="6EB8872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853811B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8CB2E9" w14:textId="77777777" w:rsidR="004E0FEE" w:rsidRPr="00A001B0" w:rsidRDefault="004E0FEE">
            <w:pPr>
              <w:suppressAutoHyphens/>
              <w:jc w:val="both"/>
              <w:rPr>
                <w:rFonts w:cs="Times New Roman"/>
                <w:szCs w:val="20"/>
              </w:rPr>
            </w:pPr>
            <w:r w:rsidRPr="00A001B0">
              <w:rPr>
                <w:rFonts w:cs="Times New Roman"/>
              </w:rPr>
              <w:t xml:space="preserve">Сборка титровальных </w:t>
            </w:r>
            <w:r w:rsidRPr="00A001B0">
              <w:rPr>
                <w:rFonts w:cs="Times New Roman"/>
                <w:szCs w:val="24"/>
              </w:rPr>
              <w:t>и фильтровальных</w:t>
            </w:r>
            <w:r w:rsidRPr="00A001B0">
              <w:rPr>
                <w:rFonts w:cs="Times New Roman"/>
              </w:rPr>
              <w:t xml:space="preserve"> установок</w:t>
            </w:r>
          </w:p>
        </w:tc>
      </w:tr>
      <w:tr w:rsidR="00A001B0" w:rsidRPr="00A001B0" w14:paraId="3362369B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825122C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136EE57" w14:textId="77777777" w:rsidR="004E0FEE" w:rsidRPr="00A001B0" w:rsidRDefault="004E0FEE" w:rsidP="00CC4C3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 xml:space="preserve">Приготовление растворов для анализов </w:t>
            </w:r>
            <w:r w:rsidR="00046215"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  <w:szCs w:val="24"/>
              </w:rPr>
              <w:t xml:space="preserve">с установкой и проверкой их точной концентрации титрованием вручную </w:t>
            </w:r>
          </w:p>
        </w:tc>
      </w:tr>
      <w:tr w:rsidR="00A001B0" w:rsidRPr="00A001B0" w14:paraId="420B98A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9D59839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23DA5B9" w14:textId="77777777" w:rsidR="004E0FEE" w:rsidRPr="003F5A14" w:rsidRDefault="004E0FEE" w:rsidP="001443B7">
            <w:pPr>
              <w:suppressAutoHyphens/>
              <w:jc w:val="both"/>
              <w:rPr>
                <w:rFonts w:cs="Times New Roman"/>
              </w:rPr>
            </w:pPr>
            <w:r w:rsidRPr="003F5A14">
              <w:rPr>
                <w:rFonts w:cs="Times New Roman"/>
              </w:rPr>
              <w:t xml:space="preserve">Приготовление растворов кислот, щелочей, солей и других веществ точной концентрации по точной навеске или из фиксанала (стандарт-титра) </w:t>
            </w:r>
          </w:p>
        </w:tc>
      </w:tr>
      <w:tr w:rsidR="00A001B0" w:rsidRPr="00A001B0" w14:paraId="6CFB2B6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1EC0E9E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F995F8" w14:textId="77777777" w:rsidR="004E0FEE" w:rsidRPr="003F5A14" w:rsidRDefault="004E0FEE">
            <w:pPr>
              <w:suppressAutoHyphens/>
              <w:jc w:val="both"/>
              <w:rPr>
                <w:rFonts w:cs="Times New Roman"/>
              </w:rPr>
            </w:pPr>
            <w:r w:rsidRPr="003F5A14">
              <w:rPr>
                <w:rFonts w:cs="Times New Roman"/>
              </w:rPr>
              <w:t>Приготовление градуировочных растворов для построения и проверки стабильности градуировочных графиков</w:t>
            </w:r>
          </w:p>
        </w:tc>
      </w:tr>
      <w:tr w:rsidR="00A001B0" w:rsidRPr="00A001B0" w14:paraId="6C8F9DC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ABBEB5F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6419220" w14:textId="77777777" w:rsidR="004E0FEE" w:rsidRPr="003F5A14" w:rsidRDefault="004E0FE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F5A14">
              <w:rPr>
                <w:rFonts w:cs="Times New Roman"/>
              </w:rPr>
              <w:t xml:space="preserve">Приготовление </w:t>
            </w:r>
            <w:r w:rsidRPr="003F5A14">
              <w:rPr>
                <w:rFonts w:cs="Times New Roman"/>
                <w:szCs w:val="24"/>
              </w:rPr>
              <w:t>химических</w:t>
            </w:r>
            <w:r w:rsidRPr="003F5A14">
              <w:rPr>
                <w:rFonts w:cs="Times New Roman"/>
              </w:rPr>
              <w:t xml:space="preserve"> реактивов (растворов, состоящих более чем из двух компонентов)</w:t>
            </w:r>
          </w:p>
        </w:tc>
      </w:tr>
      <w:tr w:rsidR="00A001B0" w:rsidRPr="00A001B0" w14:paraId="5ED170D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CA4D86C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B0F8E43" w14:textId="77777777" w:rsidR="004E0FEE" w:rsidRPr="003F5A14" w:rsidRDefault="004E0FEE">
            <w:pPr>
              <w:suppressAutoHyphens/>
              <w:jc w:val="both"/>
              <w:rPr>
                <w:rFonts w:cs="Times New Roman"/>
              </w:rPr>
            </w:pPr>
            <w:r w:rsidRPr="003F5A14">
              <w:rPr>
                <w:rFonts w:cs="Times New Roman"/>
                <w:szCs w:val="24"/>
              </w:rPr>
              <w:t>Определение влажности химических реактивов (проб) высушиванием и на специализированных приборах, проверка по эталону</w:t>
            </w:r>
          </w:p>
        </w:tc>
      </w:tr>
      <w:tr w:rsidR="00A001B0" w:rsidRPr="00A001B0" w14:paraId="175F652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3E1B88D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71BCA9" w14:textId="77777777" w:rsidR="004E0FEE" w:rsidRPr="003F5A14" w:rsidRDefault="004E0FEE">
            <w:pPr>
              <w:suppressAutoHyphens/>
              <w:jc w:val="both"/>
              <w:rPr>
                <w:rFonts w:cs="Times New Roman"/>
              </w:rPr>
            </w:pPr>
            <w:r w:rsidRPr="003F5A14">
              <w:rPr>
                <w:rFonts w:cs="Times New Roman"/>
                <w:szCs w:val="20"/>
              </w:rPr>
              <w:t>Перегонка на лабораторной установке кислот, спиртов, бензола, воды и других жидкостей с применением вспомогательного лабораторного оборудования</w:t>
            </w:r>
          </w:p>
        </w:tc>
      </w:tr>
      <w:tr w:rsidR="00A001B0" w:rsidRPr="00A001B0" w14:paraId="2A51836F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1B86721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592E49" w14:textId="5FFF785D" w:rsidR="004E0FEE" w:rsidRPr="003F5A14" w:rsidRDefault="004E0FEE" w:rsidP="00012BB6">
            <w:pPr>
              <w:suppressAutoHyphens/>
              <w:jc w:val="both"/>
              <w:rPr>
                <w:rFonts w:cs="Times New Roman"/>
                <w:szCs w:val="20"/>
              </w:rPr>
            </w:pPr>
            <w:r w:rsidRPr="003F5A14">
              <w:rPr>
                <w:rFonts w:cs="Times New Roman"/>
                <w:szCs w:val="24"/>
              </w:rPr>
              <w:t>Обеспечение работоспособности простого вспомогательного лабораторного оборудования (систем по очистке воды и кислот, ультразвуковой мойки) совместно с лаборантами химического анализа более высокого уровня квалификации</w:t>
            </w:r>
          </w:p>
        </w:tc>
      </w:tr>
      <w:tr w:rsidR="00A001B0" w:rsidRPr="00A001B0" w14:paraId="791975B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42BF5CB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581369F" w14:textId="77777777" w:rsidR="004E0FEE" w:rsidRPr="00A001B0" w:rsidRDefault="004E0FE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Определение нитрозности и крепости кислот</w:t>
            </w:r>
          </w:p>
        </w:tc>
      </w:tr>
      <w:tr w:rsidR="00A001B0" w:rsidRPr="00A001B0" w14:paraId="2A7B615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0C59C02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7FEF14A" w14:textId="77777777" w:rsidR="004E0FEE" w:rsidRPr="00A001B0" w:rsidRDefault="004E0FE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 xml:space="preserve">Оценка </w:t>
            </w:r>
            <w:r w:rsidR="00E864DE" w:rsidRPr="00A001B0">
              <w:rPr>
                <w:rFonts w:cs="Times New Roman"/>
                <w:szCs w:val="24"/>
              </w:rPr>
              <w:t>условий окружающей среды при приготовлении химических реактивов, растворов</w:t>
            </w:r>
          </w:p>
        </w:tc>
      </w:tr>
      <w:tr w:rsidR="00A001B0" w:rsidRPr="00A001B0" w14:paraId="0E4F7B5E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5A5184E4" w14:textId="77777777" w:rsidR="000E2B56" w:rsidRPr="00A001B0" w:rsidRDefault="000E2B56" w:rsidP="000C03B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04641392" w14:textId="77777777" w:rsidR="000E2B56" w:rsidRPr="00A001B0" w:rsidRDefault="000E2B56" w:rsidP="004612A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Работать с сертификатами (паспортами) на </w:t>
            </w:r>
            <w:r w:rsidR="0031123B" w:rsidRPr="00A001B0">
              <w:rPr>
                <w:rFonts w:cs="Times New Roman"/>
                <w:szCs w:val="24"/>
              </w:rPr>
              <w:t xml:space="preserve">химические </w:t>
            </w:r>
            <w:r w:rsidRPr="00A001B0">
              <w:rPr>
                <w:rFonts w:cs="Times New Roman"/>
                <w:szCs w:val="24"/>
              </w:rPr>
              <w:t>реактивы</w:t>
            </w:r>
          </w:p>
        </w:tc>
      </w:tr>
      <w:tr w:rsidR="00A001B0" w:rsidRPr="00A001B0" w14:paraId="2D6D24C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A3C88E3" w14:textId="77777777" w:rsidR="000E2B56" w:rsidRPr="00A001B0" w:rsidRDefault="000E2B56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5C27BC" w14:textId="77777777" w:rsidR="000E2B56" w:rsidRPr="00A001B0" w:rsidRDefault="000E2B56" w:rsidP="004612A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Составлять </w:t>
            </w:r>
            <w:r w:rsidR="0031123B" w:rsidRPr="00A001B0">
              <w:rPr>
                <w:rFonts w:cs="Times New Roman"/>
                <w:szCs w:val="24"/>
              </w:rPr>
              <w:t xml:space="preserve">химические </w:t>
            </w:r>
            <w:r w:rsidRPr="00A001B0">
              <w:rPr>
                <w:rFonts w:cs="Times New Roman"/>
              </w:rPr>
              <w:t>реактивы, анализировать их пригодность</w:t>
            </w:r>
          </w:p>
        </w:tc>
      </w:tr>
      <w:tr w:rsidR="00A001B0" w:rsidRPr="00A001B0" w14:paraId="0B5BD7D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F2892BA" w14:textId="77777777" w:rsidR="000E2B56" w:rsidRPr="00A001B0" w:rsidRDefault="000E2B56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291B865" w14:textId="77777777" w:rsidR="000E2B56" w:rsidRPr="00A001B0" w:rsidRDefault="000E2B56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химическими реактивами</w:t>
            </w:r>
          </w:p>
        </w:tc>
      </w:tr>
      <w:tr w:rsidR="00A001B0" w:rsidRPr="00A001B0" w14:paraId="6A386B2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D73B163" w14:textId="77777777" w:rsidR="00C40CAB" w:rsidRPr="00A001B0" w:rsidRDefault="00C40CAB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A6906D8" w14:textId="77777777" w:rsidR="00C40CAB" w:rsidRPr="00A001B0" w:rsidRDefault="00C40CAB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Работать с мерной лабораторной посудой</w:t>
            </w:r>
          </w:p>
        </w:tc>
      </w:tr>
      <w:tr w:rsidR="00A001B0" w:rsidRPr="00A001B0" w14:paraId="56B2505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1748DF8" w14:textId="77777777" w:rsidR="000E2B56" w:rsidRPr="00A001B0" w:rsidRDefault="000E2B56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F7716CB" w14:textId="77777777" w:rsidR="000E2B56" w:rsidRPr="00A001B0" w:rsidRDefault="00407002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 xml:space="preserve">Пользоваться техникой для проведения расчетов навесок, объемов </w:t>
            </w:r>
            <w:r w:rsidR="0031123B" w:rsidRPr="00A001B0">
              <w:rPr>
                <w:rFonts w:cs="Times New Roman"/>
                <w:szCs w:val="24"/>
              </w:rPr>
              <w:t xml:space="preserve">химических </w:t>
            </w:r>
            <w:r w:rsidRPr="00A001B0">
              <w:rPr>
                <w:rFonts w:cs="Times New Roman"/>
                <w:szCs w:val="24"/>
              </w:rPr>
              <w:t>реактивов</w:t>
            </w:r>
          </w:p>
        </w:tc>
      </w:tr>
      <w:tr w:rsidR="00A001B0" w:rsidRPr="00A001B0" w14:paraId="39C5000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1C04D2F" w14:textId="77777777" w:rsidR="004612AF" w:rsidRPr="00A001B0" w:rsidRDefault="004612AF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95DAD10" w14:textId="77777777" w:rsidR="004612AF" w:rsidRPr="00A001B0" w:rsidRDefault="004612AF" w:rsidP="004612A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Работать с </w:t>
            </w:r>
            <w:r w:rsidR="00C31831" w:rsidRPr="00A001B0">
              <w:rPr>
                <w:rFonts w:cs="Times New Roman"/>
                <w:szCs w:val="24"/>
              </w:rPr>
              <w:t xml:space="preserve">лабораторными </w:t>
            </w:r>
            <w:r w:rsidRPr="00A001B0">
              <w:rPr>
                <w:rFonts w:cs="Times New Roman"/>
              </w:rPr>
              <w:t>весами</w:t>
            </w:r>
          </w:p>
        </w:tc>
      </w:tr>
      <w:tr w:rsidR="00A001B0" w:rsidRPr="00A001B0" w14:paraId="5ADB1C2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59DDAE3" w14:textId="77777777" w:rsidR="000E2B56" w:rsidRPr="00A001B0" w:rsidRDefault="000E2B56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E31CF8" w14:textId="446FED52" w:rsidR="000E2B56" w:rsidRPr="00A001B0" w:rsidRDefault="000E2B56" w:rsidP="004612A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</w:t>
            </w:r>
            <w:r w:rsidR="00C268B5" w:rsidRPr="00A001B0">
              <w:rPr>
                <w:rFonts w:cs="Times New Roman"/>
                <w:szCs w:val="24"/>
              </w:rPr>
              <w:t>из</w:t>
            </w:r>
            <w:r w:rsidRPr="00A001B0">
              <w:rPr>
                <w:rFonts w:cs="Times New Roman"/>
                <w:szCs w:val="24"/>
              </w:rPr>
              <w:t>водить объемный, инструментальный анализ</w:t>
            </w:r>
          </w:p>
        </w:tc>
      </w:tr>
      <w:tr w:rsidR="00A001B0" w:rsidRPr="00A001B0" w14:paraId="29322DB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2D3D7A4" w14:textId="77777777" w:rsidR="000E2B56" w:rsidRPr="00A001B0" w:rsidRDefault="000E2B56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4046F64" w14:textId="77777777" w:rsidR="000E2B56" w:rsidRPr="00A001B0" w:rsidRDefault="000E2B56" w:rsidP="004612A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Работать с </w:t>
            </w:r>
            <w:r w:rsidR="00BE7BFB" w:rsidRPr="00A001B0">
              <w:rPr>
                <w:rFonts w:cs="Times New Roman"/>
                <w:szCs w:val="24"/>
              </w:rPr>
              <w:t>оборудованием</w:t>
            </w:r>
            <w:r w:rsidRPr="00A001B0">
              <w:rPr>
                <w:rFonts w:cs="Times New Roman"/>
                <w:szCs w:val="24"/>
              </w:rPr>
              <w:t xml:space="preserve">, </w:t>
            </w:r>
            <w:r w:rsidR="007D542D" w:rsidRPr="00A001B0">
              <w:rPr>
                <w:rFonts w:cs="Times New Roman"/>
                <w:szCs w:val="24"/>
              </w:rPr>
              <w:t>применяемым</w:t>
            </w:r>
            <w:r w:rsidRPr="00A001B0">
              <w:rPr>
                <w:rFonts w:cs="Times New Roman"/>
                <w:szCs w:val="24"/>
              </w:rPr>
              <w:t xml:space="preserve"> при приготовлении </w:t>
            </w:r>
            <w:r w:rsidR="0031123B" w:rsidRPr="00A001B0">
              <w:rPr>
                <w:rFonts w:cs="Times New Roman"/>
                <w:szCs w:val="24"/>
              </w:rPr>
              <w:t xml:space="preserve">химических </w:t>
            </w:r>
            <w:r w:rsidRPr="00A001B0">
              <w:rPr>
                <w:rFonts w:cs="Times New Roman"/>
                <w:szCs w:val="24"/>
              </w:rPr>
              <w:t>реактивов</w:t>
            </w:r>
          </w:p>
        </w:tc>
      </w:tr>
      <w:tr w:rsidR="00A001B0" w:rsidRPr="00A001B0" w14:paraId="0FF1BDD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5118068" w14:textId="77777777" w:rsidR="000E2B56" w:rsidRPr="00A001B0" w:rsidRDefault="000E2B56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B77D9F8" w14:textId="77777777" w:rsidR="000E2B56" w:rsidRPr="00A001B0" w:rsidRDefault="000E2B56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Собирать установки</w:t>
            </w:r>
            <w:r w:rsidR="004612AF" w:rsidRPr="00A001B0">
              <w:rPr>
                <w:rFonts w:cs="Times New Roman"/>
                <w:szCs w:val="24"/>
              </w:rPr>
              <w:t xml:space="preserve"> для фильтрования под вакуумом </w:t>
            </w:r>
          </w:p>
        </w:tc>
      </w:tr>
      <w:tr w:rsidR="00A001B0" w:rsidRPr="00A001B0" w14:paraId="6E74C6D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80B8950" w14:textId="77777777" w:rsidR="000E2B56" w:rsidRPr="00A001B0" w:rsidRDefault="000E2B56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9F971A" w14:textId="77777777" w:rsidR="000E2B56" w:rsidRPr="00A001B0" w:rsidRDefault="000E2B56" w:rsidP="00ED207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Под</w:t>
            </w:r>
            <w:r w:rsidR="00ED2074" w:rsidRPr="00A001B0">
              <w:rPr>
                <w:rFonts w:cs="Times New Roman"/>
                <w:szCs w:val="24"/>
              </w:rPr>
              <w:t xml:space="preserve">готавливать </w:t>
            </w:r>
            <w:r w:rsidR="002A4346" w:rsidRPr="00A001B0">
              <w:rPr>
                <w:rFonts w:cs="Times New Roman"/>
                <w:szCs w:val="24"/>
              </w:rPr>
              <w:t xml:space="preserve">бумажные </w:t>
            </w:r>
            <w:r w:rsidR="00ED2074" w:rsidRPr="00A001B0">
              <w:rPr>
                <w:rFonts w:cs="Times New Roman"/>
                <w:szCs w:val="24"/>
              </w:rPr>
              <w:t>фильтры, материалы</w:t>
            </w:r>
            <w:r w:rsidR="009F3FA4" w:rsidRPr="00A001B0">
              <w:rPr>
                <w:rFonts w:cs="Times New Roman"/>
                <w:szCs w:val="24"/>
              </w:rPr>
              <w:t xml:space="preserve"> для фильтрования</w:t>
            </w:r>
          </w:p>
        </w:tc>
      </w:tr>
      <w:tr w:rsidR="00A001B0" w:rsidRPr="00A001B0" w14:paraId="3416635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0FE0765" w14:textId="77777777" w:rsidR="00ED2074" w:rsidRPr="00A001B0" w:rsidRDefault="00ED2074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C6E71F3" w14:textId="77777777" w:rsidR="00ED2074" w:rsidRPr="00A001B0" w:rsidRDefault="00ED2074" w:rsidP="004612A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Фильтровать приготовленные растворы, в том числе под вакуумом</w:t>
            </w:r>
          </w:p>
        </w:tc>
      </w:tr>
      <w:tr w:rsidR="00A001B0" w:rsidRPr="00A001B0" w14:paraId="0BB3363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9ED3E4B" w14:textId="77777777" w:rsidR="000E2B56" w:rsidRPr="00A001B0" w:rsidRDefault="000E2B56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7BA699" w14:textId="14F030CB" w:rsidR="000E2B56" w:rsidRPr="00A001B0" w:rsidRDefault="000E2B56" w:rsidP="004612A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Про</w:t>
            </w:r>
            <w:r w:rsidR="00C268B5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>водить операции упаривания растворов, высушивания осадков, прокаливания химических веществ</w:t>
            </w:r>
          </w:p>
        </w:tc>
      </w:tr>
      <w:tr w:rsidR="00A001B0" w:rsidRPr="00A001B0" w14:paraId="4444A969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534A955" w14:textId="77777777" w:rsidR="000E2B56" w:rsidRPr="00A001B0" w:rsidRDefault="000E2B56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5126A8" w14:textId="77777777" w:rsidR="000E2B56" w:rsidRPr="00A001B0" w:rsidRDefault="000E2B56" w:rsidP="004612A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Готовить растворы, взвешивать компоненты на </w:t>
            </w:r>
            <w:r w:rsidR="00F945C5" w:rsidRPr="00A001B0">
              <w:rPr>
                <w:rFonts w:cs="Times New Roman"/>
              </w:rPr>
              <w:t>лабораторных</w:t>
            </w:r>
            <w:r w:rsidRPr="00A001B0">
              <w:rPr>
                <w:rFonts w:cs="Times New Roman"/>
              </w:rPr>
              <w:t xml:space="preserve"> весах, устанавливать и проверять титры</w:t>
            </w:r>
            <w:r w:rsidR="00FE0C34" w:rsidRPr="00A001B0">
              <w:rPr>
                <w:rFonts w:cs="Times New Roman"/>
              </w:rPr>
              <w:t xml:space="preserve"> и поправочные коэффициенты</w:t>
            </w:r>
          </w:p>
        </w:tc>
      </w:tr>
      <w:tr w:rsidR="00A001B0" w:rsidRPr="00A001B0" w14:paraId="62E2CD8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9240BB2" w14:textId="77777777" w:rsidR="004612AF" w:rsidRPr="00A001B0" w:rsidRDefault="004612AF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6E178C5" w14:textId="77777777" w:rsidR="004612AF" w:rsidRPr="00A001B0" w:rsidRDefault="004612AF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приборами для получения дистиллированной, бидистиллированной, деионизованной, особо чистой воды</w:t>
            </w:r>
            <w:r w:rsidR="000F6B3A" w:rsidRPr="00A001B0">
              <w:rPr>
                <w:rFonts w:cs="Times New Roman"/>
              </w:rPr>
              <w:t xml:space="preserve"> и воды </w:t>
            </w:r>
            <w:r w:rsidR="000F6B3A" w:rsidRPr="00A001B0">
              <w:rPr>
                <w:rFonts w:cs="Times New Roman"/>
                <w:szCs w:val="20"/>
              </w:rPr>
              <w:t xml:space="preserve">для лабораторного анализа </w:t>
            </w:r>
            <w:r w:rsidR="000F6B3A" w:rsidRPr="00A001B0">
              <w:rPr>
                <w:rFonts w:cs="Times New Roman"/>
                <w:szCs w:val="24"/>
              </w:rPr>
              <w:t>(испытаний)</w:t>
            </w:r>
          </w:p>
        </w:tc>
      </w:tr>
      <w:tr w:rsidR="00A001B0" w:rsidRPr="00A001B0" w14:paraId="2CFA2F49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1F34ABF" w14:textId="77777777" w:rsidR="000E2B56" w:rsidRPr="00A001B0" w:rsidRDefault="000E2B56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875CA6" w14:textId="77777777" w:rsidR="000E2B56" w:rsidRPr="003F5A14" w:rsidRDefault="000E2B56" w:rsidP="004612A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F5A14">
              <w:rPr>
                <w:rFonts w:cs="Times New Roman"/>
                <w:szCs w:val="24"/>
              </w:rPr>
              <w:t>Подбирать шлифы и другие лабораторные принадлежности</w:t>
            </w:r>
            <w:r w:rsidR="000752A8" w:rsidRPr="003F5A14">
              <w:rPr>
                <w:rFonts w:cs="Times New Roman"/>
                <w:szCs w:val="24"/>
              </w:rPr>
              <w:t xml:space="preserve">, необходимые при </w:t>
            </w:r>
            <w:r w:rsidR="003273C5" w:rsidRPr="003F5A14">
              <w:rPr>
                <w:rFonts w:cs="Times New Roman"/>
                <w:szCs w:val="24"/>
              </w:rPr>
              <w:t xml:space="preserve">приготовлении </w:t>
            </w:r>
            <w:r w:rsidR="0031123B" w:rsidRPr="003F5A14">
              <w:rPr>
                <w:rFonts w:cs="Times New Roman"/>
                <w:szCs w:val="24"/>
              </w:rPr>
              <w:t xml:space="preserve">химических </w:t>
            </w:r>
            <w:r w:rsidR="000752A8" w:rsidRPr="003F5A14">
              <w:rPr>
                <w:rFonts w:cs="Times New Roman"/>
                <w:szCs w:val="24"/>
              </w:rPr>
              <w:t>реактивов, растворов кислот, щелочей и солей</w:t>
            </w:r>
          </w:p>
        </w:tc>
      </w:tr>
      <w:tr w:rsidR="00A001B0" w:rsidRPr="00A001B0" w14:paraId="63BA1B0F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4F4DB57" w14:textId="77777777" w:rsidR="000E2B56" w:rsidRPr="00A001B0" w:rsidRDefault="000E2B56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08F4797" w14:textId="77777777" w:rsidR="000E2B56" w:rsidRPr="003F5A14" w:rsidRDefault="000E2B56" w:rsidP="004612AF">
            <w:pPr>
              <w:suppressAutoHyphens/>
              <w:jc w:val="both"/>
              <w:rPr>
                <w:rFonts w:cs="Times New Roman"/>
              </w:rPr>
            </w:pPr>
            <w:r w:rsidRPr="003F5A14">
              <w:rPr>
                <w:rFonts w:cs="Times New Roman"/>
                <w:szCs w:val="24"/>
              </w:rPr>
              <w:t>Работать со стандарт-титрами</w:t>
            </w:r>
            <w:r w:rsidR="009F3FA4" w:rsidRPr="003F5A14">
              <w:rPr>
                <w:rFonts w:cs="Times New Roman"/>
                <w:szCs w:val="24"/>
              </w:rPr>
              <w:t>, буферными растворами</w:t>
            </w:r>
          </w:p>
        </w:tc>
      </w:tr>
      <w:tr w:rsidR="00A001B0" w:rsidRPr="00A001B0" w14:paraId="445B64B4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5ACF8EB" w14:textId="77777777" w:rsidR="007B56CE" w:rsidRPr="00A001B0" w:rsidRDefault="007B56CE" w:rsidP="007B56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7D653D9" w14:textId="77777777" w:rsidR="007B56CE" w:rsidRPr="003F5A14" w:rsidRDefault="007B56CE" w:rsidP="007B56CE">
            <w:pPr>
              <w:suppressAutoHyphens/>
              <w:jc w:val="both"/>
              <w:rPr>
                <w:rFonts w:cs="Times New Roman"/>
              </w:rPr>
            </w:pPr>
            <w:r w:rsidRPr="003F5A14">
              <w:rPr>
                <w:rFonts w:cs="Times New Roman"/>
              </w:rPr>
              <w:t>Осуществлять построение град</w:t>
            </w:r>
            <w:r w:rsidR="00CF7D65" w:rsidRPr="003F5A14">
              <w:rPr>
                <w:rFonts w:cs="Times New Roman"/>
              </w:rPr>
              <w:t>уировочного</w:t>
            </w:r>
            <w:r w:rsidRPr="003F5A14">
              <w:rPr>
                <w:rFonts w:cs="Times New Roman"/>
              </w:rPr>
              <w:t xml:space="preserve"> графика</w:t>
            </w:r>
          </w:p>
        </w:tc>
      </w:tr>
      <w:tr w:rsidR="00A001B0" w:rsidRPr="00A001B0" w14:paraId="3DFF5EB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1332210" w14:textId="77777777" w:rsidR="007B56CE" w:rsidRPr="00A001B0" w:rsidRDefault="007B56CE" w:rsidP="007B56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1AE7D08" w14:textId="77777777" w:rsidR="007B56CE" w:rsidRPr="003F5A14" w:rsidRDefault="007B56CE" w:rsidP="007B56CE">
            <w:pPr>
              <w:suppressAutoHyphens/>
              <w:jc w:val="both"/>
              <w:rPr>
                <w:rFonts w:cs="Times New Roman"/>
              </w:rPr>
            </w:pPr>
            <w:r w:rsidRPr="003F5A14">
              <w:rPr>
                <w:rFonts w:cs="Times New Roman"/>
              </w:rPr>
              <w:t>Выполнять расчеты стабильности градуировочной характеристики</w:t>
            </w:r>
          </w:p>
        </w:tc>
      </w:tr>
      <w:tr w:rsidR="00A001B0" w:rsidRPr="00A001B0" w14:paraId="4B4A803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8E28544" w14:textId="77777777" w:rsidR="007B56CE" w:rsidRPr="00A001B0" w:rsidRDefault="007B56CE" w:rsidP="007B56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51F4297" w14:textId="77777777" w:rsidR="007B56CE" w:rsidRPr="003F5A14" w:rsidRDefault="007B56CE" w:rsidP="007B56C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F5A14">
              <w:rPr>
                <w:rFonts w:cs="Times New Roman"/>
                <w:szCs w:val="24"/>
              </w:rPr>
              <w:t>Растворять и добавлять химические реактивы в определенной последовательности согласно требованиям методики или с учетом химических свойств веществ</w:t>
            </w:r>
          </w:p>
        </w:tc>
      </w:tr>
      <w:tr w:rsidR="00A001B0" w:rsidRPr="00A001B0" w14:paraId="6AB13C31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4264E80" w14:textId="77777777" w:rsidR="007B56CE" w:rsidRPr="00A001B0" w:rsidRDefault="007B56CE" w:rsidP="007B56C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9E29AA" w14:textId="77777777" w:rsidR="007B56CE" w:rsidRPr="003F5A14" w:rsidRDefault="007B56CE" w:rsidP="007B56C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F5A14">
              <w:rPr>
                <w:rFonts w:cs="Times New Roman"/>
                <w:szCs w:val="24"/>
              </w:rPr>
              <w:t xml:space="preserve">Работать </w:t>
            </w:r>
            <w:r w:rsidR="00587110" w:rsidRPr="003F5A14">
              <w:rPr>
                <w:rFonts w:cs="Times New Roman"/>
                <w:szCs w:val="24"/>
              </w:rPr>
              <w:t>со средствами измерения для определения плотности</w:t>
            </w:r>
          </w:p>
        </w:tc>
      </w:tr>
      <w:tr w:rsidR="00A001B0" w:rsidRPr="00A001B0" w14:paraId="5044E85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C5F110C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1DCCC1" w14:textId="77777777" w:rsidR="000A4918" w:rsidRPr="003F5A14" w:rsidRDefault="008E3E3C" w:rsidP="000A4918">
            <w:pPr>
              <w:suppressAutoHyphens/>
              <w:jc w:val="both"/>
              <w:rPr>
                <w:rFonts w:cs="Times New Roman"/>
              </w:rPr>
            </w:pPr>
            <w:r w:rsidRPr="003F5A14">
              <w:rPr>
                <w:rFonts w:cs="Times New Roman"/>
              </w:rPr>
              <w:t xml:space="preserve">Оценивать возможность проведения </w:t>
            </w:r>
            <w:r w:rsidR="00E860F9" w:rsidRPr="003F5A14">
              <w:rPr>
                <w:rFonts w:cs="Times New Roman"/>
                <w:szCs w:val="24"/>
              </w:rPr>
              <w:t>анализов (испытаний)</w:t>
            </w:r>
            <w:r w:rsidRPr="003F5A14">
              <w:rPr>
                <w:rFonts w:cs="Times New Roman"/>
              </w:rPr>
              <w:t xml:space="preserve"> при наличии требований к помещениям и условиям окружающей среды</w:t>
            </w:r>
          </w:p>
        </w:tc>
      </w:tr>
      <w:tr w:rsidR="00A001B0" w:rsidRPr="00A001B0" w14:paraId="7C7EE6BF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E917451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284229" w14:textId="77777777" w:rsidR="000A4918" w:rsidRPr="003F5A14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3F5A14">
              <w:rPr>
                <w:rFonts w:cs="Times New Roman"/>
              </w:rPr>
              <w:t>Работать с приборами контроля</w:t>
            </w:r>
            <w:r w:rsidR="00E864DE" w:rsidRPr="003F5A14">
              <w:rPr>
                <w:rFonts w:cs="Times New Roman"/>
              </w:rPr>
              <w:t xml:space="preserve"> условий окружающей среды</w:t>
            </w:r>
          </w:p>
        </w:tc>
      </w:tr>
      <w:tr w:rsidR="00A001B0" w:rsidRPr="00A001B0" w14:paraId="3269865A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B673502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1695EE0" w14:textId="77777777" w:rsidR="000A4918" w:rsidRPr="003F5A14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F5A14">
              <w:rPr>
                <w:rFonts w:cs="Times New Roman"/>
                <w:szCs w:val="24"/>
              </w:rPr>
              <w:t xml:space="preserve">Применять средства индивидуальной защиты при работе </w:t>
            </w:r>
            <w:r w:rsidRPr="003F5A14">
              <w:rPr>
                <w:rFonts w:cs="Times New Roman"/>
              </w:rPr>
              <w:t>с кислотами и щелочами, с токсичными и высокотоксичными веществами</w:t>
            </w:r>
          </w:p>
        </w:tc>
      </w:tr>
      <w:tr w:rsidR="00A001B0" w:rsidRPr="00A001B0" w14:paraId="31CB9C46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1553EF68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501431E9" w14:textId="77777777" w:rsidR="000A4918" w:rsidRPr="003F5A14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F5A14">
              <w:rPr>
                <w:rFonts w:cs="Times New Roman"/>
              </w:rPr>
              <w:t>Основы общей, аналитической и физической химии</w:t>
            </w:r>
          </w:p>
        </w:tc>
      </w:tr>
      <w:tr w:rsidR="00A001B0" w:rsidRPr="00A001B0" w14:paraId="6CF1104B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B370118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31E37D" w14:textId="77777777" w:rsidR="000A4918" w:rsidRPr="003F5A14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F5A14">
              <w:rPr>
                <w:rFonts w:cs="Times New Roman"/>
              </w:rPr>
              <w:t>Правила взвешивания на лабораторных весах</w:t>
            </w:r>
          </w:p>
        </w:tc>
      </w:tr>
      <w:tr w:rsidR="00A001B0" w:rsidRPr="00A001B0" w14:paraId="134D63E1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70AFDEF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BCC137" w14:textId="77777777" w:rsidR="000A4918" w:rsidRPr="003F5A14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3F5A14">
              <w:rPr>
                <w:rFonts w:cs="Times New Roman"/>
              </w:rPr>
              <w:t xml:space="preserve">Способы приготовления титрованных растворов </w:t>
            </w:r>
          </w:p>
        </w:tc>
      </w:tr>
      <w:tr w:rsidR="00A001B0" w:rsidRPr="00A001B0" w14:paraId="6E847CE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AFD5CD2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DEB2F8" w14:textId="77777777" w:rsidR="000A4918" w:rsidRPr="003F5A14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F5A14">
              <w:rPr>
                <w:rFonts w:cs="Times New Roman"/>
              </w:rPr>
              <w:t>Назначение и свойства применяемых химических реактивов</w:t>
            </w:r>
          </w:p>
        </w:tc>
      </w:tr>
      <w:tr w:rsidR="00A001B0" w:rsidRPr="00A001B0" w14:paraId="49AF74B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BB99013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D90C08" w14:textId="10A2416A" w:rsidR="000A4918" w:rsidRPr="003F5A14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F5A14">
              <w:rPr>
                <w:rFonts w:cs="Times New Roman"/>
                <w:szCs w:val="24"/>
              </w:rPr>
              <w:t>Нормативн</w:t>
            </w:r>
            <w:r w:rsidR="000F4F12" w:rsidRPr="003F5A14">
              <w:rPr>
                <w:rFonts w:cs="Times New Roman"/>
                <w:szCs w:val="24"/>
              </w:rPr>
              <w:t xml:space="preserve">ые правовые акты, </w:t>
            </w:r>
            <w:r w:rsidR="00B701FB" w:rsidRPr="003F5A14">
              <w:rPr>
                <w:rFonts w:cs="Times New Roman"/>
                <w:szCs w:val="24"/>
              </w:rPr>
              <w:t>документы по стандартизации и иные документы, содержащие положения по</w:t>
            </w:r>
            <w:r w:rsidRPr="003F5A14">
              <w:rPr>
                <w:rFonts w:cs="Times New Roman"/>
              </w:rPr>
              <w:t xml:space="preserve"> приготовлению </w:t>
            </w:r>
            <w:r w:rsidRPr="003F5A14">
              <w:rPr>
                <w:rFonts w:cs="Times New Roman"/>
                <w:szCs w:val="24"/>
              </w:rPr>
              <w:t>химических</w:t>
            </w:r>
            <w:r w:rsidRPr="003F5A14">
              <w:rPr>
                <w:rFonts w:cs="Times New Roman"/>
              </w:rPr>
              <w:t xml:space="preserve"> реактивов и выполняемым </w:t>
            </w:r>
            <w:r w:rsidR="00E860F9" w:rsidRPr="003F5A14">
              <w:rPr>
                <w:rFonts w:cs="Times New Roman"/>
                <w:szCs w:val="24"/>
              </w:rPr>
              <w:t>анализам (испытаниям)</w:t>
            </w:r>
          </w:p>
        </w:tc>
      </w:tr>
      <w:tr w:rsidR="00A001B0" w:rsidRPr="00A001B0" w14:paraId="298E9FDA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B1E245D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65FC57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Правила работы с приборами для получения дистиллированной, бидистиллированной, деионизованной, особо чистой воды</w:t>
            </w:r>
            <w:r w:rsidR="000F6B3A" w:rsidRPr="00A001B0">
              <w:rPr>
                <w:rFonts w:cs="Times New Roman"/>
              </w:rPr>
              <w:t xml:space="preserve"> и </w:t>
            </w:r>
            <w:r w:rsidR="000F6B3A" w:rsidRPr="00A001B0">
              <w:rPr>
                <w:rFonts w:cs="Times New Roman"/>
                <w:szCs w:val="20"/>
              </w:rPr>
              <w:t xml:space="preserve">воды для лабораторного анализа </w:t>
            </w:r>
            <w:r w:rsidR="000F6B3A" w:rsidRPr="00A001B0">
              <w:rPr>
                <w:rFonts w:cs="Times New Roman"/>
                <w:szCs w:val="24"/>
              </w:rPr>
              <w:t>(испытаний)</w:t>
            </w:r>
          </w:p>
        </w:tc>
      </w:tr>
      <w:tr w:rsidR="00A001B0" w:rsidRPr="00A001B0" w14:paraId="60D545B4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F97269D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4B14C9F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Способы определения концентрации растворов</w:t>
            </w:r>
          </w:p>
        </w:tc>
      </w:tr>
      <w:tr w:rsidR="00A001B0" w:rsidRPr="00A001B0" w14:paraId="1245B124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0DFF157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3A8679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Техника ручного титрования</w:t>
            </w:r>
          </w:p>
        </w:tc>
      </w:tr>
      <w:tr w:rsidR="00A001B0" w:rsidRPr="00A001B0" w14:paraId="648BA074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6A97C1C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0B0354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Основные сведения о вакууме и его назначении</w:t>
            </w:r>
          </w:p>
        </w:tc>
      </w:tr>
      <w:tr w:rsidR="00A001B0" w:rsidRPr="00A001B0" w14:paraId="5010C01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B97748E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C5F536F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Правила работы с электронагревательными приборами</w:t>
            </w:r>
          </w:p>
        </w:tc>
      </w:tr>
      <w:tr w:rsidR="00A001B0" w:rsidRPr="00A001B0" w14:paraId="52A829B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DA5E203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FDC54A5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Правила работы с ареометрами, рН-метрами, кондуктометрами</w:t>
            </w:r>
          </w:p>
        </w:tc>
      </w:tr>
      <w:tr w:rsidR="00A001B0" w:rsidRPr="00A001B0" w14:paraId="5420D2F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854266C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52BCC5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Правила пользования контрольно-измерительными приборами</w:t>
            </w:r>
          </w:p>
        </w:tc>
      </w:tr>
      <w:tr w:rsidR="00A001B0" w:rsidRPr="00A001B0" w14:paraId="631DA99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A4A423F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DC2FAB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Правила сборки и профилактического обслуживания лабораторных установок</w:t>
            </w:r>
          </w:p>
        </w:tc>
      </w:tr>
      <w:tr w:rsidR="00A001B0" w:rsidRPr="00A001B0" w14:paraId="7E82D9D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3FF99A4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B5DA41" w14:textId="3BB4457E" w:rsidR="00B431F7" w:rsidRPr="00A001B0" w:rsidRDefault="007C7DFA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Т</w:t>
            </w:r>
            <w:r w:rsidR="00B431F7" w:rsidRPr="00A001B0">
              <w:rPr>
                <w:rFonts w:cs="Times New Roman"/>
              </w:rPr>
              <w:t xml:space="preserve">ребования к состоянию </w:t>
            </w:r>
            <w:r w:rsidR="00E864DE" w:rsidRPr="00A001B0">
              <w:rPr>
                <w:rFonts w:cs="Times New Roman"/>
                <w:szCs w:val="24"/>
              </w:rPr>
              <w:t>условий окружающей среды при приготовлении химических реактивов, растворов</w:t>
            </w:r>
          </w:p>
        </w:tc>
      </w:tr>
      <w:tr w:rsidR="00A001B0" w:rsidRPr="00A001B0" w14:paraId="25921B0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CECBCA3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10DB2D3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Устройство, принцип действия и правила применения приборов и приспособлений, применяемых при контроле </w:t>
            </w:r>
            <w:r w:rsidR="00E864DE" w:rsidRPr="00A001B0">
              <w:rPr>
                <w:rFonts w:cs="Times New Roman"/>
                <w:szCs w:val="24"/>
              </w:rPr>
              <w:t>условий окружающей среды при приготовлении химических реактивов, растворов</w:t>
            </w:r>
          </w:p>
        </w:tc>
      </w:tr>
      <w:tr w:rsidR="00A001B0" w:rsidRPr="00A001B0" w14:paraId="490503D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1229A60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7894ABC" w14:textId="0B4BB521" w:rsidR="00B431F7" w:rsidRPr="00A001B0" w:rsidRDefault="00B431F7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Требования документов системы менеджмента качества в части, соответствующей трудовым функциям</w:t>
            </w:r>
          </w:p>
        </w:tc>
      </w:tr>
      <w:tr w:rsidR="00A001B0" w:rsidRPr="00A001B0" w14:paraId="55C6074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071E889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F2B2E7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Требования охраны труда, промышленной, пожарной, экологической и радиационной безопасности</w:t>
            </w:r>
          </w:p>
        </w:tc>
      </w:tr>
      <w:tr w:rsidR="00A923FF" w:rsidRPr="00A001B0" w14:paraId="2C16DCD0" w14:textId="77777777" w:rsidTr="00A923FF">
        <w:trPr>
          <w:trHeight w:val="20"/>
          <w:jc w:val="center"/>
        </w:trPr>
        <w:tc>
          <w:tcPr>
            <w:tcW w:w="1110" w:type="pct"/>
          </w:tcPr>
          <w:p w14:paraId="29132ECD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5FF744CA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0421F2D4" w14:textId="77777777" w:rsidR="000C03B8" w:rsidRPr="00A001B0" w:rsidRDefault="000C03B8" w:rsidP="000C03B8">
      <w:pPr>
        <w:rPr>
          <w:rFonts w:cs="Times New Roman"/>
          <w:b/>
        </w:rPr>
      </w:pPr>
    </w:p>
    <w:p w14:paraId="256D6BA2" w14:textId="77777777" w:rsidR="000C03B8" w:rsidRPr="00A001B0" w:rsidRDefault="000C03B8" w:rsidP="000C03B8">
      <w:pPr>
        <w:rPr>
          <w:rFonts w:cs="Times New Roman"/>
          <w:b/>
        </w:rPr>
      </w:pPr>
      <w:r w:rsidRPr="00A001B0">
        <w:rPr>
          <w:rFonts w:cs="Times New Roman"/>
          <w:b/>
        </w:rPr>
        <w:t>3.2.2. Трудовая функция</w:t>
      </w:r>
    </w:p>
    <w:p w14:paraId="71C6FDAA" w14:textId="77777777" w:rsidR="000C03B8" w:rsidRPr="00A001B0" w:rsidRDefault="000C03B8" w:rsidP="000C03B8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24"/>
        <w:gridCol w:w="4559"/>
        <w:gridCol w:w="577"/>
        <w:gridCol w:w="1149"/>
        <w:gridCol w:w="1722"/>
        <w:gridCol w:w="469"/>
      </w:tblGrid>
      <w:tr w:rsidR="00A923FF" w:rsidRPr="00A001B0" w14:paraId="2E0AA347" w14:textId="77777777" w:rsidTr="00A923FF">
        <w:trPr>
          <w:jc w:val="center"/>
        </w:trPr>
        <w:tc>
          <w:tcPr>
            <w:tcW w:w="845" w:type="pct"/>
            <w:tcBorders>
              <w:right w:val="single" w:sz="4" w:space="0" w:color="808080"/>
            </w:tcBorders>
            <w:vAlign w:val="center"/>
          </w:tcPr>
          <w:p w14:paraId="79FE5E76" w14:textId="77777777" w:rsidR="000C03B8" w:rsidRPr="00A001B0" w:rsidRDefault="000C03B8" w:rsidP="000C03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AD0E0" w14:textId="000C5E92" w:rsidR="000C03B8" w:rsidRPr="00A001B0" w:rsidRDefault="00641C30" w:rsidP="000C03B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Проведение </w:t>
            </w:r>
            <w:r w:rsidR="004D2E92" w:rsidRPr="00A001B0">
              <w:rPr>
                <w:rFonts w:cs="Times New Roman"/>
                <w:szCs w:val="24"/>
              </w:rPr>
              <w:t>анализ</w:t>
            </w:r>
            <w:r w:rsidRPr="00A001B0">
              <w:rPr>
                <w:rFonts w:cs="Times New Roman"/>
                <w:szCs w:val="24"/>
              </w:rPr>
              <w:t>а</w:t>
            </w:r>
            <w:r w:rsidR="004D2E92" w:rsidRPr="00A001B0">
              <w:rPr>
                <w:rFonts w:cs="Times New Roman"/>
                <w:szCs w:val="24"/>
              </w:rPr>
              <w:t xml:space="preserve"> </w:t>
            </w:r>
            <w:r w:rsidR="00046215" w:rsidRPr="00A001B0">
              <w:rPr>
                <w:rFonts w:cs="Times New Roman"/>
                <w:szCs w:val="24"/>
              </w:rPr>
              <w:t xml:space="preserve">(испытаний) </w:t>
            </w:r>
            <w:r w:rsidR="004D2E92" w:rsidRPr="00A001B0">
              <w:rPr>
                <w:rFonts w:cs="Times New Roman"/>
                <w:szCs w:val="24"/>
              </w:rPr>
              <w:t xml:space="preserve">нефти, </w:t>
            </w:r>
            <w:r w:rsidR="0024383A" w:rsidRPr="00A001B0">
              <w:rPr>
                <w:rFonts w:cs="Times New Roman"/>
                <w:szCs w:val="24"/>
              </w:rPr>
              <w:t xml:space="preserve">химических реагентов, </w:t>
            </w:r>
            <w:r w:rsidR="004D2E92" w:rsidRPr="00A001B0">
              <w:rPr>
                <w:rFonts w:cs="Times New Roman"/>
                <w:szCs w:val="24"/>
              </w:rPr>
              <w:t>стабильного газового конденсата в смеси с нефтью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8ABEC87" w14:textId="77777777" w:rsidR="000C03B8" w:rsidRPr="00A001B0" w:rsidRDefault="000C03B8" w:rsidP="000C03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9DD800" w14:textId="77777777" w:rsidR="000C03B8" w:rsidRPr="00A001B0" w:rsidRDefault="000C03B8" w:rsidP="002A6AD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B/02.4</w:t>
            </w:r>
          </w:p>
        </w:tc>
        <w:tc>
          <w:tcPr>
            <w:tcW w:w="84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074537C" w14:textId="77777777" w:rsidR="000C03B8" w:rsidRPr="00A001B0" w:rsidRDefault="000C03B8" w:rsidP="002A6AD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001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B3B3EE" w14:textId="77777777" w:rsidR="000C03B8" w:rsidRPr="00A001B0" w:rsidRDefault="000C03B8" w:rsidP="000C03B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4</w:t>
            </w:r>
          </w:p>
        </w:tc>
      </w:tr>
    </w:tbl>
    <w:p w14:paraId="6926B142" w14:textId="77777777" w:rsidR="000C03B8" w:rsidRPr="00A001B0" w:rsidRDefault="000C03B8" w:rsidP="000C03B8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001B0" w:rsidRPr="00A001B0" w14:paraId="7673E48A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7CF33181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18BF1ACD" w14:textId="77777777" w:rsidR="004E0FEE" w:rsidRPr="00A001B0" w:rsidRDefault="004E0FE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Определение плотности нефти</w:t>
            </w:r>
            <w:r w:rsidR="00330884" w:rsidRPr="00A001B0">
              <w:rPr>
                <w:rFonts w:cs="Times New Roman"/>
                <w:szCs w:val="24"/>
              </w:rPr>
              <w:t>, пластовой воды</w:t>
            </w:r>
            <w:r w:rsidRPr="00A001B0">
              <w:rPr>
                <w:rFonts w:cs="Times New Roman"/>
                <w:szCs w:val="24"/>
              </w:rPr>
              <w:t xml:space="preserve"> на автоматическом анализаторе-плотномере</w:t>
            </w:r>
            <w:r w:rsidR="00330884" w:rsidRPr="00A001B0">
              <w:rPr>
                <w:rFonts w:cs="Times New Roman"/>
                <w:szCs w:val="24"/>
              </w:rPr>
              <w:t>, ареометром</w:t>
            </w:r>
          </w:p>
        </w:tc>
      </w:tr>
      <w:tr w:rsidR="00A001B0" w:rsidRPr="00A001B0" w14:paraId="2160BAEF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7137991" w14:textId="77777777" w:rsidR="00B711D1" w:rsidRPr="00A001B0" w:rsidRDefault="00B711D1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12B9E32" w14:textId="7594A455" w:rsidR="00B711D1" w:rsidRPr="00A001B0" w:rsidRDefault="00B711D1" w:rsidP="00B711D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Определение содержания воды в нефти</w:t>
            </w:r>
          </w:p>
        </w:tc>
      </w:tr>
      <w:tr w:rsidR="00A001B0" w:rsidRPr="00A001B0" w14:paraId="311BE14F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6F02357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888325" w14:textId="00EEC720" w:rsidR="004E0FEE" w:rsidRPr="00A001B0" w:rsidRDefault="004E0FEE" w:rsidP="004E420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Определение массовой доли общего и органического хлора в химических реагентах, соляной кислоте</w:t>
            </w:r>
            <w:r w:rsidR="00330884" w:rsidRPr="00A001B0">
              <w:rPr>
                <w:rFonts w:cs="Times New Roman"/>
                <w:szCs w:val="24"/>
              </w:rPr>
              <w:t xml:space="preserve">, </w:t>
            </w:r>
            <w:r w:rsidRPr="00A001B0">
              <w:rPr>
                <w:rFonts w:cs="Times New Roman"/>
                <w:szCs w:val="24"/>
              </w:rPr>
              <w:t>соляно-кислотных составах</w:t>
            </w:r>
          </w:p>
        </w:tc>
      </w:tr>
      <w:tr w:rsidR="00A001B0" w:rsidRPr="00A001B0" w14:paraId="54D8A00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59F5663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CC1E0C5" w14:textId="77777777" w:rsidR="004E0FEE" w:rsidRPr="00A001B0" w:rsidRDefault="004E0FEE" w:rsidP="00D954C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Определение массовой концентрации хлористых солей в нефти</w:t>
            </w:r>
          </w:p>
        </w:tc>
      </w:tr>
      <w:tr w:rsidR="00A001B0" w:rsidRPr="00A001B0" w14:paraId="10C2F3A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57F60A5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2AB4D57" w14:textId="77777777" w:rsidR="004E0FEE" w:rsidRPr="00A001B0" w:rsidRDefault="004E0FE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Определение содержания серы в нефти и стабильном газовом конденсате</w:t>
            </w:r>
            <w:r w:rsidR="004F43D4" w:rsidRPr="00A001B0">
              <w:rPr>
                <w:rFonts w:cs="Times New Roman"/>
              </w:rPr>
              <w:t xml:space="preserve"> </w:t>
            </w:r>
            <w:r w:rsidR="004F43D4" w:rsidRPr="00A001B0">
              <w:rPr>
                <w:rFonts w:cs="Times New Roman"/>
                <w:szCs w:val="24"/>
              </w:rPr>
              <w:t>в смеси с нефтью</w:t>
            </w:r>
          </w:p>
        </w:tc>
      </w:tr>
      <w:tr w:rsidR="00A001B0" w:rsidRPr="00A001B0" w14:paraId="6E93B8AF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20AEAFF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7E6067D" w14:textId="1769ACDA" w:rsidR="004E0FEE" w:rsidRPr="00A001B0" w:rsidRDefault="004E0FE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Определение содержания асфальтенов в нефти</w:t>
            </w:r>
            <w:r w:rsidR="00FD4B8D" w:rsidRPr="00A001B0">
              <w:rPr>
                <w:rFonts w:cs="Times New Roman"/>
              </w:rPr>
              <w:t xml:space="preserve"> </w:t>
            </w:r>
            <w:r w:rsidRPr="00A001B0">
              <w:rPr>
                <w:rFonts w:cs="Times New Roman"/>
              </w:rPr>
              <w:t xml:space="preserve">с последующим определением смолистых веществ </w:t>
            </w:r>
          </w:p>
        </w:tc>
      </w:tr>
      <w:tr w:rsidR="00A001B0" w:rsidRPr="00A001B0" w14:paraId="0C54BF2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420F228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EF6C79D" w14:textId="6359DA49" w:rsidR="004E0FEE" w:rsidRPr="00A001B0" w:rsidRDefault="004E0FEE" w:rsidP="003F20E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Определение содержания парафинов в нефти </w:t>
            </w:r>
          </w:p>
        </w:tc>
      </w:tr>
      <w:tr w:rsidR="00A001B0" w:rsidRPr="00A001B0" w14:paraId="33581B1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A3540D0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8042DA6" w14:textId="77777777" w:rsidR="004E0FEE" w:rsidRPr="00A001B0" w:rsidRDefault="004E0FEE" w:rsidP="004F43D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Определение индивидуального и группового углеводородного состава нефти, аминов в </w:t>
            </w:r>
            <w:r w:rsidR="004F43D4" w:rsidRPr="00A001B0">
              <w:rPr>
                <w:rFonts w:cs="Times New Roman"/>
              </w:rPr>
              <w:t xml:space="preserve">стабильном </w:t>
            </w:r>
            <w:r w:rsidRPr="00A001B0">
              <w:rPr>
                <w:rFonts w:cs="Times New Roman"/>
              </w:rPr>
              <w:t xml:space="preserve">газовом конденсате </w:t>
            </w:r>
            <w:r w:rsidR="004F43D4" w:rsidRPr="00A001B0">
              <w:rPr>
                <w:rFonts w:cs="Times New Roman"/>
                <w:szCs w:val="24"/>
              </w:rPr>
              <w:t>в смеси с нефтью</w:t>
            </w:r>
          </w:p>
        </w:tc>
      </w:tr>
      <w:tr w:rsidR="00A001B0" w:rsidRPr="00A001B0" w14:paraId="06F2B8D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613F667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E0BE55" w14:textId="77777777" w:rsidR="004E0FEE" w:rsidRPr="00A001B0" w:rsidRDefault="004E0FE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фракционного состава нефти</w:t>
            </w:r>
          </w:p>
        </w:tc>
      </w:tr>
      <w:tr w:rsidR="00A001B0" w:rsidRPr="00A001B0" w14:paraId="23CB873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8A90005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728E57" w14:textId="68DE005A" w:rsidR="004E0FEE" w:rsidRPr="00A001B0" w:rsidRDefault="004E0FEE" w:rsidP="00F8767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Проведение </w:t>
            </w:r>
            <w:r w:rsidRPr="00A001B0">
              <w:rPr>
                <w:rFonts w:cs="Times New Roman"/>
                <w:szCs w:val="24"/>
              </w:rPr>
              <w:t>вакуумной разгонки остаточн</w:t>
            </w:r>
            <w:r w:rsidR="00F8767E" w:rsidRPr="00A001B0">
              <w:rPr>
                <w:rFonts w:cs="Times New Roman"/>
                <w:szCs w:val="24"/>
              </w:rPr>
              <w:t>ых</w:t>
            </w:r>
            <w:r w:rsidRPr="00A001B0">
              <w:rPr>
                <w:rFonts w:cs="Times New Roman"/>
                <w:szCs w:val="24"/>
              </w:rPr>
              <w:t xml:space="preserve"> нефтян</w:t>
            </w:r>
            <w:r w:rsidR="00F8767E" w:rsidRPr="00A001B0">
              <w:rPr>
                <w:rFonts w:cs="Times New Roman"/>
                <w:szCs w:val="24"/>
              </w:rPr>
              <w:t>ых</w:t>
            </w:r>
            <w:r w:rsidRPr="00A001B0">
              <w:rPr>
                <w:rFonts w:cs="Times New Roman"/>
                <w:szCs w:val="24"/>
              </w:rPr>
              <w:t xml:space="preserve"> топлив и атмосферно-вакуумной дистилляции нефт</w:t>
            </w:r>
            <w:r w:rsidR="004E4205" w:rsidRPr="00A001B0">
              <w:rPr>
                <w:rFonts w:cs="Times New Roman"/>
                <w:szCs w:val="24"/>
              </w:rPr>
              <w:t>и</w:t>
            </w:r>
          </w:p>
        </w:tc>
      </w:tr>
      <w:tr w:rsidR="00A001B0" w:rsidRPr="00A001B0" w14:paraId="3E1DBA0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20FC45D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ED0D22" w14:textId="77777777" w:rsidR="004E0FEE" w:rsidRPr="00A001B0" w:rsidRDefault="004E0FEE" w:rsidP="003F20E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Определение сернистого железа в </w:t>
            </w:r>
            <w:r w:rsidRPr="00A001B0">
              <w:rPr>
                <w:rFonts w:cs="Times New Roman"/>
                <w:szCs w:val="24"/>
              </w:rPr>
              <w:t>нефти, стабильно</w:t>
            </w:r>
            <w:r w:rsidR="003F20EF" w:rsidRPr="00A001B0">
              <w:rPr>
                <w:rFonts w:cs="Times New Roman"/>
                <w:szCs w:val="24"/>
              </w:rPr>
              <w:t>м</w:t>
            </w:r>
            <w:r w:rsidRPr="00A001B0">
              <w:rPr>
                <w:rFonts w:cs="Times New Roman"/>
                <w:szCs w:val="24"/>
              </w:rPr>
              <w:t xml:space="preserve"> газово</w:t>
            </w:r>
            <w:r w:rsidR="003F20EF" w:rsidRPr="00A001B0">
              <w:rPr>
                <w:rFonts w:cs="Times New Roman"/>
                <w:szCs w:val="24"/>
              </w:rPr>
              <w:t>м</w:t>
            </w:r>
            <w:r w:rsidRPr="00A001B0">
              <w:rPr>
                <w:rFonts w:cs="Times New Roman"/>
                <w:szCs w:val="24"/>
              </w:rPr>
              <w:t xml:space="preserve"> конденсат</w:t>
            </w:r>
            <w:r w:rsidR="003F20EF" w:rsidRPr="00A001B0">
              <w:rPr>
                <w:rFonts w:cs="Times New Roman"/>
                <w:szCs w:val="24"/>
              </w:rPr>
              <w:t>е</w:t>
            </w:r>
            <w:r w:rsidRPr="00A001B0">
              <w:rPr>
                <w:rFonts w:cs="Times New Roman"/>
                <w:szCs w:val="24"/>
              </w:rPr>
              <w:t xml:space="preserve"> в смеси с нефтью</w:t>
            </w:r>
            <w:r w:rsidRPr="00A001B0">
              <w:rPr>
                <w:rFonts w:cs="Times New Roman"/>
              </w:rPr>
              <w:t xml:space="preserve"> и сульфида железа в нефтяной фазе эмульсии</w:t>
            </w:r>
          </w:p>
        </w:tc>
      </w:tr>
      <w:tr w:rsidR="00A001B0" w:rsidRPr="00A001B0" w14:paraId="2CE8E3B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5766EDE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8809B2" w14:textId="77777777" w:rsidR="004E0FEE" w:rsidRPr="00A001B0" w:rsidRDefault="004E0FEE">
            <w:pPr>
              <w:suppressAutoHyphens/>
              <w:jc w:val="both"/>
              <w:rPr>
                <w:rFonts w:cs="Times New Roman"/>
                <w:highlight w:val="yellow"/>
              </w:rPr>
            </w:pPr>
            <w:r w:rsidRPr="00A001B0">
              <w:rPr>
                <w:rFonts w:cs="Times New Roman"/>
              </w:rPr>
              <w:t>Определение физико-химических свойств и компонентного состава химических реагентов</w:t>
            </w:r>
          </w:p>
        </w:tc>
      </w:tr>
      <w:tr w:rsidR="00A001B0" w:rsidRPr="00A001B0" w14:paraId="62DF028B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D745BE9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F6EC95" w14:textId="77777777" w:rsidR="004E0FEE" w:rsidRPr="00A001B0" w:rsidRDefault="004E0FE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Подбор и дозировка химических реагентов-деэмульгаторов для подготовки нефти, ингибиторов коррозии и солеотложений по защитному действию</w:t>
            </w:r>
          </w:p>
        </w:tc>
      </w:tr>
      <w:tr w:rsidR="00A001B0" w:rsidRPr="00A001B0" w14:paraId="0AC6B9D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071766D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BD8E49A" w14:textId="77777777" w:rsidR="004E0FEE" w:rsidRPr="00A001B0" w:rsidRDefault="004E0FE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растворимости нефти, содержания прокаленного остатка, ионов железа и кремния в нефти</w:t>
            </w:r>
          </w:p>
        </w:tc>
      </w:tr>
      <w:tr w:rsidR="00A001B0" w:rsidRPr="00A001B0" w14:paraId="1A85D709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4D45B67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1C34047" w14:textId="77777777" w:rsidR="004E0FEE" w:rsidRPr="00A001B0" w:rsidRDefault="004E0FE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Определение осцилляционной плотности </w:t>
            </w:r>
            <w:r w:rsidR="004F43D4" w:rsidRPr="00A001B0">
              <w:rPr>
                <w:rFonts w:cs="Times New Roman"/>
              </w:rPr>
              <w:t xml:space="preserve">стабильного газового конденсата </w:t>
            </w:r>
            <w:r w:rsidR="004F43D4" w:rsidRPr="00A001B0">
              <w:rPr>
                <w:rFonts w:cs="Times New Roman"/>
                <w:szCs w:val="24"/>
              </w:rPr>
              <w:t>в смеси с нефтью</w:t>
            </w:r>
            <w:r w:rsidRPr="00A001B0">
              <w:rPr>
                <w:rFonts w:cs="Times New Roman"/>
              </w:rPr>
              <w:t xml:space="preserve">, содержания в нем азота </w:t>
            </w:r>
          </w:p>
        </w:tc>
      </w:tr>
      <w:tr w:rsidR="00A001B0" w:rsidRPr="00A001B0" w14:paraId="1984B481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B9735AF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F34402" w14:textId="77777777" w:rsidR="004E0FEE" w:rsidRPr="00A001B0" w:rsidRDefault="004E0FE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Экстрагирование образцов керна</w:t>
            </w:r>
          </w:p>
        </w:tc>
      </w:tr>
      <w:tr w:rsidR="00A001B0" w:rsidRPr="00A001B0" w14:paraId="069AA16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30D800C" w14:textId="77777777" w:rsidR="0026355C" w:rsidRPr="00A001B0" w:rsidRDefault="0026355C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7F61545" w14:textId="77777777" w:rsidR="0026355C" w:rsidRPr="00A001B0" w:rsidRDefault="0026355C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Проведение простых и средней сложности арбитражных анализов</w:t>
            </w:r>
            <w:r w:rsidR="00385B89" w:rsidRPr="00A001B0">
              <w:rPr>
                <w:rFonts w:cs="Times New Roman"/>
              </w:rPr>
              <w:t xml:space="preserve"> </w:t>
            </w:r>
            <w:r w:rsidR="00385B89" w:rsidRPr="00A001B0">
              <w:rPr>
                <w:rFonts w:cs="Times New Roman"/>
                <w:szCs w:val="24"/>
              </w:rPr>
              <w:t>(испытаний)</w:t>
            </w:r>
          </w:p>
        </w:tc>
      </w:tr>
      <w:tr w:rsidR="00A001B0" w:rsidRPr="00A001B0" w14:paraId="7789E21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52FB6A0" w14:textId="77777777" w:rsidR="004E0FEE" w:rsidRPr="00A001B0" w:rsidRDefault="004E0FE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27E04C5" w14:textId="77777777" w:rsidR="004E0FEE" w:rsidRPr="00A001B0" w:rsidRDefault="004E0FE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 xml:space="preserve">Оценка </w:t>
            </w:r>
            <w:r w:rsidR="00E864DE" w:rsidRPr="00A001B0">
              <w:rPr>
                <w:rFonts w:cs="Times New Roman"/>
                <w:szCs w:val="24"/>
              </w:rPr>
              <w:t>условий окружающей среды при проведении</w:t>
            </w:r>
            <w:r w:rsidRPr="00A001B0">
              <w:rPr>
                <w:rFonts w:cs="Times New Roman"/>
                <w:szCs w:val="24"/>
              </w:rPr>
              <w:t xml:space="preserve"> </w:t>
            </w:r>
            <w:r w:rsidR="00E864DE" w:rsidRPr="00A001B0">
              <w:rPr>
                <w:rFonts w:cs="Times New Roman"/>
                <w:szCs w:val="24"/>
              </w:rPr>
              <w:t>анализов (</w:t>
            </w:r>
            <w:r w:rsidRPr="00A001B0">
              <w:rPr>
                <w:rFonts w:cs="Times New Roman"/>
                <w:szCs w:val="24"/>
              </w:rPr>
              <w:t>испытаний</w:t>
            </w:r>
            <w:r w:rsidR="00E864DE" w:rsidRPr="00A001B0">
              <w:rPr>
                <w:rFonts w:cs="Times New Roman"/>
                <w:szCs w:val="24"/>
              </w:rPr>
              <w:t>)</w:t>
            </w:r>
          </w:p>
        </w:tc>
      </w:tr>
      <w:tr w:rsidR="00A001B0" w:rsidRPr="00A001B0" w14:paraId="7E32C430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7FB3751A" w14:textId="77777777" w:rsidR="008F75A8" w:rsidRPr="00A001B0" w:rsidRDefault="008F75A8" w:rsidP="000C03B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22A06441" w14:textId="57C998AC" w:rsidR="008F75A8" w:rsidRPr="00A001B0" w:rsidRDefault="008F75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Про</w:t>
            </w:r>
            <w:r w:rsidR="00C268B5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>водить объемный, потенциометрический и кондуктометрический анализ</w:t>
            </w:r>
          </w:p>
        </w:tc>
      </w:tr>
      <w:tr w:rsidR="00A001B0" w:rsidRPr="00A001B0" w14:paraId="558C0A6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C9D5693" w14:textId="77777777" w:rsidR="00B711D1" w:rsidRPr="00A001B0" w:rsidRDefault="00B711D1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B0F5065" w14:textId="77777777" w:rsidR="00B711D1" w:rsidRPr="00A001B0" w:rsidRDefault="00B711D1" w:rsidP="0095457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С</w:t>
            </w:r>
            <w:r w:rsidR="003F20EF" w:rsidRPr="00A001B0">
              <w:rPr>
                <w:rFonts w:cs="Times New Roman"/>
              </w:rPr>
              <w:t>обирать лабораторн</w:t>
            </w:r>
            <w:r w:rsidR="00954576" w:rsidRPr="00A001B0">
              <w:rPr>
                <w:rFonts w:cs="Times New Roman"/>
              </w:rPr>
              <w:t>ые</w:t>
            </w:r>
            <w:r w:rsidRPr="00A001B0">
              <w:rPr>
                <w:rFonts w:cs="Times New Roman"/>
              </w:rPr>
              <w:t xml:space="preserve"> установк</w:t>
            </w:r>
            <w:r w:rsidR="00954576" w:rsidRPr="00A001B0">
              <w:rPr>
                <w:rFonts w:cs="Times New Roman"/>
              </w:rPr>
              <w:t>и по имеющимся схемам</w:t>
            </w:r>
          </w:p>
        </w:tc>
      </w:tr>
      <w:tr w:rsidR="00A001B0" w:rsidRPr="00A001B0" w14:paraId="4372F4A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87912B2" w14:textId="77777777" w:rsidR="008F75A8" w:rsidRPr="00A001B0" w:rsidRDefault="008F75A8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7CF36B7" w14:textId="5634BC68" w:rsidR="008F75A8" w:rsidRPr="00A001B0" w:rsidRDefault="008F75A8" w:rsidP="00361FE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Пользоваться лабораторными весами, спектральными, </w:t>
            </w:r>
            <w:r w:rsidRPr="003F5A14">
              <w:rPr>
                <w:rFonts w:cs="Times New Roman"/>
              </w:rPr>
              <w:t>рентгенофлуоресцентными и другими приборами, приспособлениями и инструментами для проведения физико</w:t>
            </w:r>
            <w:r w:rsidRPr="00A001B0">
              <w:rPr>
                <w:rFonts w:cs="Times New Roman"/>
              </w:rPr>
              <w:t xml:space="preserve">-химического анализа </w:t>
            </w:r>
            <w:r w:rsidR="00046215"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</w:rPr>
              <w:t>нефти, стабильного газового конденсата в смеси с нефтью</w:t>
            </w:r>
          </w:p>
        </w:tc>
      </w:tr>
      <w:tr w:rsidR="00A001B0" w:rsidRPr="00A001B0" w14:paraId="405E0D6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C209345" w14:textId="77777777" w:rsidR="00510236" w:rsidRPr="00A001B0" w:rsidRDefault="00510236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8BE876B" w14:textId="77777777" w:rsidR="00510236" w:rsidRPr="00A001B0" w:rsidRDefault="00510236" w:rsidP="00D954C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на автоматических приборах с применением программного обеспечения по определению физико-химических свойств по установленной методике</w:t>
            </w:r>
          </w:p>
        </w:tc>
      </w:tr>
      <w:tr w:rsidR="00A001B0" w:rsidRPr="00A001B0" w14:paraId="3E6069DB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3351A3B" w14:textId="77777777" w:rsidR="00E87074" w:rsidRPr="00A001B0" w:rsidRDefault="00E87074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73C4643" w14:textId="77777777" w:rsidR="00E87074" w:rsidRPr="00A001B0" w:rsidRDefault="00E87074" w:rsidP="00D954C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анализаторами концентрации солей в нефти</w:t>
            </w:r>
            <w:r w:rsidR="003F4047" w:rsidRPr="00A001B0">
              <w:rPr>
                <w:rFonts w:cs="Times New Roman"/>
              </w:rPr>
              <w:t>, анализаторами массовой доли серы в нефти</w:t>
            </w:r>
          </w:p>
        </w:tc>
      </w:tr>
      <w:tr w:rsidR="00A001B0" w:rsidRPr="00A001B0" w14:paraId="445FC69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3C9D785" w14:textId="77777777" w:rsidR="00510236" w:rsidRPr="00A001B0" w:rsidRDefault="00510236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5DBE71" w14:textId="77777777" w:rsidR="00DC6DD8" w:rsidRPr="00A001B0" w:rsidRDefault="00510236" w:rsidP="00DC6DD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Работать на </w:t>
            </w:r>
            <w:r w:rsidR="00DC6DD8" w:rsidRPr="00A001B0">
              <w:rPr>
                <w:rFonts w:cs="Times New Roman"/>
                <w:szCs w:val="24"/>
              </w:rPr>
              <w:t>автоматическом анализаторе-плотномере</w:t>
            </w:r>
            <w:r w:rsidRPr="00A001B0">
              <w:rPr>
                <w:rFonts w:cs="Times New Roman"/>
                <w:szCs w:val="24"/>
              </w:rPr>
              <w:t xml:space="preserve">, </w:t>
            </w:r>
            <w:r w:rsidR="00DC6DD8" w:rsidRPr="00A001B0">
              <w:rPr>
                <w:rFonts w:cs="Times New Roman"/>
                <w:szCs w:val="24"/>
              </w:rPr>
              <w:t xml:space="preserve">с </w:t>
            </w:r>
            <w:r w:rsidR="00DC6DD8" w:rsidRPr="00A001B0">
              <w:rPr>
                <w:rFonts w:cs="Times New Roman"/>
              </w:rPr>
              <w:t>аппаратом для определения индукционного периода</w:t>
            </w:r>
          </w:p>
        </w:tc>
      </w:tr>
      <w:tr w:rsidR="00A001B0" w:rsidRPr="00A001B0" w14:paraId="4D839F8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951C0DB" w14:textId="77777777" w:rsidR="008F75A8" w:rsidRPr="00A001B0" w:rsidRDefault="008F75A8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606807" w14:textId="402CB88C" w:rsidR="008F75A8" w:rsidRPr="00A001B0" w:rsidRDefault="008F75A8" w:rsidP="006739EB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Про</w:t>
            </w:r>
            <w:r w:rsidR="00361FE3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>водить растворение, экстракцию, кристаллизацию, доведение до постоянной массы, фильтрование, выпаривание, вымораживание и центрифугирование анализируемых образцов</w:t>
            </w:r>
          </w:p>
        </w:tc>
      </w:tr>
      <w:tr w:rsidR="00A001B0" w:rsidRPr="00A001B0" w14:paraId="7FBC2B5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D8C90E1" w14:textId="77777777" w:rsidR="00393687" w:rsidRPr="00A001B0" w:rsidRDefault="00393687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9EEB78" w14:textId="77777777" w:rsidR="00393687" w:rsidRPr="00A001B0" w:rsidRDefault="0086211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Применять</w:t>
            </w:r>
            <w:r w:rsidR="00393687" w:rsidRPr="00A001B0">
              <w:rPr>
                <w:rFonts w:cs="Times New Roman"/>
              </w:rPr>
              <w:t xml:space="preserve"> стандартны</w:t>
            </w:r>
            <w:r w:rsidRPr="00A001B0">
              <w:rPr>
                <w:rFonts w:cs="Times New Roman"/>
              </w:rPr>
              <w:t>е</w:t>
            </w:r>
            <w:r w:rsidR="00393687" w:rsidRPr="00A001B0">
              <w:rPr>
                <w:rFonts w:cs="Times New Roman"/>
              </w:rPr>
              <w:t xml:space="preserve"> образц</w:t>
            </w:r>
            <w:r w:rsidRPr="00A001B0">
              <w:rPr>
                <w:rFonts w:cs="Times New Roman"/>
              </w:rPr>
              <w:t>ы</w:t>
            </w:r>
            <w:r w:rsidR="00393687" w:rsidRPr="00A001B0">
              <w:rPr>
                <w:rFonts w:cs="Times New Roman"/>
              </w:rPr>
              <w:t xml:space="preserve"> и аттестованны</w:t>
            </w:r>
            <w:r w:rsidRPr="00A001B0">
              <w:rPr>
                <w:rFonts w:cs="Times New Roman"/>
              </w:rPr>
              <w:t>е</w:t>
            </w:r>
            <w:r w:rsidR="00393687" w:rsidRPr="00A001B0">
              <w:rPr>
                <w:rFonts w:cs="Times New Roman"/>
              </w:rPr>
              <w:t xml:space="preserve"> смеси, поверочны</w:t>
            </w:r>
            <w:r w:rsidRPr="00A001B0">
              <w:rPr>
                <w:rFonts w:cs="Times New Roman"/>
              </w:rPr>
              <w:t>е</w:t>
            </w:r>
            <w:r w:rsidR="00393687" w:rsidRPr="00A001B0">
              <w:rPr>
                <w:rFonts w:cs="Times New Roman"/>
              </w:rPr>
              <w:t xml:space="preserve"> газовы</w:t>
            </w:r>
            <w:r w:rsidRPr="00A001B0">
              <w:rPr>
                <w:rFonts w:cs="Times New Roman"/>
              </w:rPr>
              <w:t>е</w:t>
            </w:r>
            <w:r w:rsidR="00393687" w:rsidRPr="00A001B0">
              <w:rPr>
                <w:rFonts w:cs="Times New Roman"/>
              </w:rPr>
              <w:t xml:space="preserve"> смеси для оперативного контроля качества результатов </w:t>
            </w:r>
            <w:r w:rsidR="00E860F9"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3A3EF12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0D887A4" w14:textId="77777777" w:rsidR="000A26BF" w:rsidRPr="00A001B0" w:rsidRDefault="000A26BF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DD89E55" w14:textId="77777777" w:rsidR="000A26BF" w:rsidRPr="00A001B0" w:rsidRDefault="000A26B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кислотами</w:t>
            </w:r>
            <w:r w:rsidR="009B6083" w:rsidRPr="00A001B0">
              <w:rPr>
                <w:rFonts w:cs="Times New Roman"/>
              </w:rPr>
              <w:t>, щелочами и химическими реактивами</w:t>
            </w:r>
          </w:p>
        </w:tc>
      </w:tr>
      <w:tr w:rsidR="00A001B0" w:rsidRPr="00A001B0" w14:paraId="1E97ABF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BB7446F" w14:textId="77777777" w:rsidR="00DB5EBE" w:rsidRPr="00A001B0" w:rsidRDefault="00DB5EBE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0C91E2E" w14:textId="77777777" w:rsidR="00DB5EBE" w:rsidRPr="00A001B0" w:rsidRDefault="00DB5E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на хроматографах с различными методами определения</w:t>
            </w:r>
          </w:p>
        </w:tc>
      </w:tr>
      <w:tr w:rsidR="00A001B0" w:rsidRPr="00A001B0" w14:paraId="6A6B9E6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BAD1A18" w14:textId="77777777" w:rsidR="008F75A8" w:rsidRPr="00A001B0" w:rsidRDefault="008F75A8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ACECBC1" w14:textId="77777777" w:rsidR="008F75A8" w:rsidRPr="00A001B0" w:rsidRDefault="008F75A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 xml:space="preserve">Работать на автоматическом аппарате </w:t>
            </w:r>
            <w:r w:rsidRPr="00A001B0">
              <w:rPr>
                <w:rFonts w:cs="Times New Roman"/>
              </w:rPr>
              <w:t>по определению фракционного состава</w:t>
            </w:r>
          </w:p>
        </w:tc>
      </w:tr>
      <w:tr w:rsidR="00A001B0" w:rsidRPr="00A001B0" w14:paraId="3EE2633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DA9AA6B" w14:textId="77777777" w:rsidR="008F75A8" w:rsidRPr="00A001B0" w:rsidRDefault="008F75A8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FB9726" w14:textId="75FB581A" w:rsidR="008F75A8" w:rsidRPr="00A001B0" w:rsidRDefault="008F75A8" w:rsidP="00F8767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Про</w:t>
            </w:r>
            <w:r w:rsidR="00361FE3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 xml:space="preserve">водить </w:t>
            </w:r>
            <w:r w:rsidR="00E860F9" w:rsidRPr="00A001B0">
              <w:rPr>
                <w:rFonts w:cs="Times New Roman"/>
                <w:szCs w:val="24"/>
              </w:rPr>
              <w:t>анализы (испытания)</w:t>
            </w:r>
            <w:r w:rsidRPr="00A001B0">
              <w:rPr>
                <w:rFonts w:cs="Times New Roman"/>
              </w:rPr>
              <w:t xml:space="preserve"> по определению фракционного состава</w:t>
            </w:r>
            <w:r w:rsidRPr="00A001B0">
              <w:rPr>
                <w:rFonts w:cs="Times New Roman"/>
                <w:szCs w:val="24"/>
              </w:rPr>
              <w:t xml:space="preserve"> остаточн</w:t>
            </w:r>
            <w:r w:rsidR="00F8767E" w:rsidRPr="00A001B0">
              <w:rPr>
                <w:rFonts w:cs="Times New Roman"/>
                <w:szCs w:val="24"/>
              </w:rPr>
              <w:t>ых</w:t>
            </w:r>
            <w:r w:rsidRPr="00A001B0">
              <w:rPr>
                <w:rFonts w:cs="Times New Roman"/>
                <w:szCs w:val="24"/>
              </w:rPr>
              <w:t xml:space="preserve"> нефтян</w:t>
            </w:r>
            <w:r w:rsidR="00F8767E" w:rsidRPr="00A001B0">
              <w:rPr>
                <w:rFonts w:cs="Times New Roman"/>
                <w:szCs w:val="24"/>
              </w:rPr>
              <w:t>ых</w:t>
            </w:r>
            <w:r w:rsidRPr="00A001B0">
              <w:rPr>
                <w:rFonts w:cs="Times New Roman"/>
                <w:szCs w:val="24"/>
              </w:rPr>
              <w:t xml:space="preserve"> топлив и атмо</w:t>
            </w:r>
            <w:r w:rsidR="004D2E92" w:rsidRPr="00A001B0">
              <w:rPr>
                <w:rFonts w:cs="Times New Roman"/>
                <w:szCs w:val="24"/>
              </w:rPr>
              <w:t>с</w:t>
            </w:r>
            <w:r w:rsidRPr="00A001B0">
              <w:rPr>
                <w:rFonts w:cs="Times New Roman"/>
                <w:szCs w:val="24"/>
              </w:rPr>
              <w:t>ферно-вакуумной дистилляции нефт</w:t>
            </w:r>
            <w:r w:rsidR="00361FE3" w:rsidRPr="00A001B0">
              <w:rPr>
                <w:rFonts w:cs="Times New Roman"/>
                <w:szCs w:val="24"/>
              </w:rPr>
              <w:t>и</w:t>
            </w:r>
            <w:r w:rsidRPr="00A001B0">
              <w:rPr>
                <w:rFonts w:cs="Times New Roman"/>
              </w:rPr>
              <w:t xml:space="preserve"> при остаточном давлении (под вакуумом)</w:t>
            </w:r>
          </w:p>
        </w:tc>
      </w:tr>
      <w:tr w:rsidR="00A001B0" w:rsidRPr="00A001B0" w14:paraId="2F12BB7F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E045F91" w14:textId="77777777" w:rsidR="0044080D" w:rsidRPr="00A001B0" w:rsidRDefault="0044080D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8D2EE74" w14:textId="77777777" w:rsidR="0044080D" w:rsidRPr="00A001B0" w:rsidRDefault="0044080D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Подготавливать лабораторную посуду</w:t>
            </w:r>
          </w:p>
        </w:tc>
      </w:tr>
      <w:tr w:rsidR="00A001B0" w:rsidRPr="00A001B0" w14:paraId="7553974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CAFCB6D" w14:textId="77777777" w:rsidR="004F3FFA" w:rsidRPr="00A001B0" w:rsidRDefault="004F3FFA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1C220F" w14:textId="26665D6D" w:rsidR="004F3FFA" w:rsidRPr="00A001B0" w:rsidRDefault="004F3FFA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Про</w:t>
            </w:r>
            <w:r w:rsidR="007F2FB6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>водить экстрагирование образцов керна</w:t>
            </w:r>
          </w:p>
        </w:tc>
      </w:tr>
      <w:tr w:rsidR="00A001B0" w:rsidRPr="00A001B0" w14:paraId="6E3DF72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2DE718E" w14:textId="77777777" w:rsidR="00D60645" w:rsidRPr="00A001B0" w:rsidRDefault="00D60645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B71F70" w14:textId="77777777" w:rsidR="00D60645" w:rsidRPr="00A001B0" w:rsidRDefault="00D60645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Контролировать процесс обезвоживания нефти по приборам</w:t>
            </w:r>
          </w:p>
        </w:tc>
      </w:tr>
      <w:tr w:rsidR="00A001B0" w:rsidRPr="00A001B0" w14:paraId="6209AEC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A3EBF52" w14:textId="77777777" w:rsidR="00D60645" w:rsidRPr="00A001B0" w:rsidRDefault="00D60645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43EA340" w14:textId="401AE8C7" w:rsidR="00D60645" w:rsidRPr="00A001B0" w:rsidRDefault="00D60645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Контролировать отгон легких фракций из нефти при температуре 300</w:t>
            </w:r>
            <w:r w:rsidR="004E0FEE" w:rsidRPr="00A001B0">
              <w:rPr>
                <w:rFonts w:cs="Times New Roman"/>
              </w:rPr>
              <w:t>º</w:t>
            </w:r>
            <w:r w:rsidR="007F2FB6" w:rsidRPr="00A001B0">
              <w:rPr>
                <w:rFonts w:cs="Times New Roman"/>
              </w:rPr>
              <w:t> </w:t>
            </w:r>
            <w:r w:rsidRPr="00A001B0">
              <w:rPr>
                <w:rFonts w:cs="Times New Roman"/>
              </w:rPr>
              <w:t>С</w:t>
            </w:r>
          </w:p>
        </w:tc>
      </w:tr>
      <w:tr w:rsidR="00A001B0" w:rsidRPr="00A001B0" w14:paraId="102C5E19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8822085" w14:textId="77777777" w:rsidR="00D60645" w:rsidRPr="00A001B0" w:rsidRDefault="00D60645" w:rsidP="000C03B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265234" w14:textId="77777777" w:rsidR="00D60645" w:rsidRPr="00A001B0" w:rsidRDefault="00D60645" w:rsidP="006739EB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Взвешивать анализируемые вещества на лабораторных весах</w:t>
            </w:r>
          </w:p>
        </w:tc>
      </w:tr>
      <w:tr w:rsidR="00A001B0" w:rsidRPr="00A001B0" w14:paraId="0980F03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122AA52" w14:textId="77777777" w:rsidR="00D60645" w:rsidRPr="00A001B0" w:rsidRDefault="00D60645" w:rsidP="00D6064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9ECB8F8" w14:textId="77777777" w:rsidR="00FB5379" w:rsidRPr="00A001B0" w:rsidRDefault="00FB5379" w:rsidP="00D6064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Подбирать, промывать, высушивать, доводить до постоянной массы бумажные фильтры и фильтровальную бумагу</w:t>
            </w:r>
          </w:p>
        </w:tc>
      </w:tr>
      <w:tr w:rsidR="00A001B0" w:rsidRPr="00A001B0" w14:paraId="05D6FA01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28D2E9A" w14:textId="77777777" w:rsidR="00D60645" w:rsidRPr="00A001B0" w:rsidRDefault="00D60645" w:rsidP="00D6064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D4186A3" w14:textId="6360ED63" w:rsidR="00D60645" w:rsidRPr="00A001B0" w:rsidRDefault="00D60645" w:rsidP="00D60645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Про</w:t>
            </w:r>
            <w:r w:rsidR="007F2FB6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>водить фильтрование растворов</w:t>
            </w:r>
          </w:p>
        </w:tc>
      </w:tr>
      <w:tr w:rsidR="00A001B0" w:rsidRPr="00A001B0" w14:paraId="4D500C2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341A34D" w14:textId="77777777" w:rsidR="00D60645" w:rsidRPr="00A001B0" w:rsidRDefault="00D60645" w:rsidP="00D6064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8227786" w14:textId="77777777" w:rsidR="00D60645" w:rsidRPr="00A001B0" w:rsidRDefault="00D60645" w:rsidP="00D60645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Измерять температуру плавления парафина термометром</w:t>
            </w:r>
          </w:p>
        </w:tc>
      </w:tr>
      <w:tr w:rsidR="00A001B0" w:rsidRPr="00A001B0" w14:paraId="60F223B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2EED7B0" w14:textId="77777777" w:rsidR="00E87074" w:rsidRPr="00A001B0" w:rsidRDefault="00E87074" w:rsidP="00D6064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D53228" w14:textId="77777777" w:rsidR="00E87074" w:rsidRPr="00A001B0" w:rsidRDefault="00E87074" w:rsidP="00D60645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Титровать растворы</w:t>
            </w:r>
          </w:p>
        </w:tc>
      </w:tr>
      <w:tr w:rsidR="00A001B0" w:rsidRPr="00A001B0" w14:paraId="70B5E9AF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450EEA2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DF9DCE" w14:textId="77777777" w:rsidR="000A4918" w:rsidRPr="00A001B0" w:rsidRDefault="008E3E3C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Оценивать возможность проведения </w:t>
            </w:r>
            <w:r w:rsidR="00E860F9" w:rsidRPr="00A001B0">
              <w:rPr>
                <w:rFonts w:cs="Times New Roman"/>
                <w:szCs w:val="24"/>
              </w:rPr>
              <w:t>анализов (испытаний)</w:t>
            </w:r>
            <w:r w:rsidRPr="00A001B0">
              <w:rPr>
                <w:rFonts w:cs="Times New Roman"/>
              </w:rPr>
              <w:t xml:space="preserve"> при наличии требований к помещениям и условиям окружающей среды</w:t>
            </w:r>
          </w:p>
        </w:tc>
      </w:tr>
      <w:tr w:rsidR="00A001B0" w:rsidRPr="00A001B0" w14:paraId="1618C20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DD2D68A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7D1843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Работать с приборами контроля </w:t>
            </w:r>
            <w:r w:rsidR="00E864DE" w:rsidRPr="00A001B0">
              <w:rPr>
                <w:rFonts w:cs="Times New Roman"/>
              </w:rPr>
              <w:t>условий окружающей среды</w:t>
            </w:r>
          </w:p>
        </w:tc>
      </w:tr>
      <w:tr w:rsidR="00A001B0" w:rsidRPr="00A001B0" w14:paraId="62206EE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ED80113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FAE05C6" w14:textId="77777777" w:rsidR="000A4918" w:rsidRPr="00A001B0" w:rsidRDefault="007410D4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Применять средства индивидуальной защиты и первичные средства пожаротушения</w:t>
            </w:r>
          </w:p>
        </w:tc>
      </w:tr>
      <w:tr w:rsidR="00A001B0" w:rsidRPr="00A001B0" w14:paraId="6AF4B6BC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114B2B99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0BD44F59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Основы общей, органической, аналитической и физической химии</w:t>
            </w:r>
          </w:p>
        </w:tc>
      </w:tr>
      <w:tr w:rsidR="00A001B0" w:rsidRPr="00A001B0" w14:paraId="67F1231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9134D59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8B1D56" w14:textId="2B91C573" w:rsidR="000A4918" w:rsidRPr="00A001B0" w:rsidRDefault="000A4918" w:rsidP="007F2FB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Устройство, принцип действия и правила применения приборов, в том числе с программным обеспечением, приспособлений и инструментов, необходимых при </w:t>
            </w:r>
            <w:r w:rsidRPr="00A001B0">
              <w:rPr>
                <w:rFonts w:cs="Times New Roman"/>
                <w:szCs w:val="24"/>
              </w:rPr>
              <w:t xml:space="preserve">проведении </w:t>
            </w:r>
            <w:r w:rsidR="00037F63" w:rsidRPr="00A001B0">
              <w:rPr>
                <w:rFonts w:cs="Times New Roman"/>
                <w:szCs w:val="24"/>
              </w:rPr>
              <w:t>средней сложности</w:t>
            </w:r>
            <w:r w:rsidRPr="00A001B0">
              <w:rPr>
                <w:rFonts w:cs="Times New Roman"/>
                <w:szCs w:val="24"/>
              </w:rPr>
              <w:t xml:space="preserve"> анализ</w:t>
            </w:r>
            <w:r w:rsidR="007F2FB6" w:rsidRPr="00A001B0">
              <w:rPr>
                <w:rFonts w:cs="Times New Roman"/>
                <w:szCs w:val="24"/>
              </w:rPr>
              <w:t>ов</w:t>
            </w:r>
            <w:r w:rsidRPr="00A001B0">
              <w:rPr>
                <w:rFonts w:cs="Times New Roman"/>
                <w:szCs w:val="24"/>
              </w:rPr>
              <w:t xml:space="preserve"> </w:t>
            </w:r>
            <w:r w:rsidR="00046215"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  <w:szCs w:val="24"/>
              </w:rPr>
              <w:t>нефти, стабильного газового конденсата в смеси с нефтью</w:t>
            </w:r>
          </w:p>
        </w:tc>
      </w:tr>
      <w:tr w:rsidR="00A001B0" w:rsidRPr="00A001B0" w14:paraId="17BCB35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8DC01B3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B39E96D" w14:textId="35699566" w:rsidR="000A4918" w:rsidRPr="00A001B0" w:rsidRDefault="000A4918" w:rsidP="007F2FB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Правила проведения лабораторных работ при </w:t>
            </w:r>
            <w:r w:rsidR="00037F63" w:rsidRPr="00A001B0">
              <w:rPr>
                <w:rFonts w:cs="Times New Roman"/>
                <w:szCs w:val="24"/>
              </w:rPr>
              <w:t>средней сложности</w:t>
            </w:r>
            <w:r w:rsidRPr="00A001B0">
              <w:rPr>
                <w:rFonts w:cs="Times New Roman"/>
                <w:szCs w:val="24"/>
              </w:rPr>
              <w:t xml:space="preserve"> анализ</w:t>
            </w:r>
            <w:r w:rsidR="007F2FB6" w:rsidRPr="00A001B0">
              <w:rPr>
                <w:rFonts w:cs="Times New Roman"/>
                <w:szCs w:val="24"/>
              </w:rPr>
              <w:t>ах</w:t>
            </w:r>
            <w:r w:rsidRPr="00A001B0">
              <w:rPr>
                <w:rFonts w:cs="Times New Roman"/>
                <w:szCs w:val="24"/>
              </w:rPr>
              <w:t xml:space="preserve"> </w:t>
            </w:r>
            <w:r w:rsidR="00046215" w:rsidRPr="00A001B0">
              <w:rPr>
                <w:rFonts w:cs="Times New Roman"/>
                <w:szCs w:val="24"/>
              </w:rPr>
              <w:t xml:space="preserve">(испытаниях) </w:t>
            </w:r>
            <w:r w:rsidRPr="00A001B0">
              <w:rPr>
                <w:rFonts w:cs="Times New Roman"/>
                <w:szCs w:val="24"/>
              </w:rPr>
              <w:t>нефти, стабильного газового конденсата в смеси с нефтью</w:t>
            </w:r>
          </w:p>
        </w:tc>
      </w:tr>
      <w:tr w:rsidR="00A001B0" w:rsidRPr="00A001B0" w14:paraId="79626829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D381786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EB3524" w14:textId="7BCE1B68" w:rsidR="000A4918" w:rsidRPr="00A001B0" w:rsidRDefault="000A4918" w:rsidP="007F2FB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Правила сборки, правильной эксплуатации и профилактического обслуживания лабораторных установок, применяемых при </w:t>
            </w:r>
            <w:r w:rsidRPr="00A001B0">
              <w:rPr>
                <w:rFonts w:cs="Times New Roman"/>
                <w:szCs w:val="24"/>
              </w:rPr>
              <w:t xml:space="preserve">проведении </w:t>
            </w:r>
            <w:r w:rsidR="005B1F25" w:rsidRPr="00A001B0">
              <w:rPr>
                <w:rFonts w:cs="Times New Roman"/>
                <w:szCs w:val="24"/>
              </w:rPr>
              <w:t>средней сложности</w:t>
            </w:r>
            <w:r w:rsidRPr="00A001B0">
              <w:rPr>
                <w:rFonts w:cs="Times New Roman"/>
                <w:szCs w:val="24"/>
              </w:rPr>
              <w:t xml:space="preserve"> анализ</w:t>
            </w:r>
            <w:r w:rsidR="007F2FB6" w:rsidRPr="00A001B0">
              <w:rPr>
                <w:rFonts w:cs="Times New Roman"/>
                <w:szCs w:val="24"/>
              </w:rPr>
              <w:t>ов</w:t>
            </w:r>
            <w:r w:rsidRPr="00A001B0">
              <w:rPr>
                <w:rFonts w:cs="Times New Roman"/>
                <w:szCs w:val="24"/>
              </w:rPr>
              <w:t xml:space="preserve"> </w:t>
            </w:r>
            <w:r w:rsidR="00046215"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  <w:szCs w:val="24"/>
              </w:rPr>
              <w:t>нефти, стабильного газового конденсата в смеси с нефтью</w:t>
            </w:r>
          </w:p>
        </w:tc>
      </w:tr>
      <w:tr w:rsidR="00A001B0" w:rsidRPr="00A001B0" w14:paraId="063DE2CA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F42F50A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BF5C1F" w14:textId="2E69E667" w:rsidR="000A4918" w:rsidRPr="00A001B0" w:rsidRDefault="000A4918" w:rsidP="007F2FB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Физико-химические свойства нефти и </w:t>
            </w:r>
            <w:r w:rsidR="004F43D4" w:rsidRPr="00A001B0">
              <w:rPr>
                <w:rFonts w:cs="Times New Roman"/>
              </w:rPr>
              <w:t xml:space="preserve">стабильного газового конденсата </w:t>
            </w:r>
            <w:r w:rsidR="004F43D4" w:rsidRPr="00A001B0">
              <w:rPr>
                <w:rFonts w:cs="Times New Roman"/>
                <w:szCs w:val="24"/>
              </w:rPr>
              <w:t>в смеси с нефтью</w:t>
            </w:r>
            <w:r w:rsidRPr="00A001B0">
              <w:rPr>
                <w:rFonts w:cs="Times New Roman"/>
              </w:rPr>
              <w:t>, требования</w:t>
            </w:r>
            <w:r w:rsidR="00142574" w:rsidRPr="00A001B0">
              <w:rPr>
                <w:rFonts w:cs="Times New Roman"/>
              </w:rPr>
              <w:t xml:space="preserve"> нормативных правовых актов и документов по стандартизации</w:t>
            </w:r>
            <w:r w:rsidRPr="00A001B0">
              <w:rPr>
                <w:rFonts w:cs="Times New Roman"/>
              </w:rPr>
              <w:t xml:space="preserve"> </w:t>
            </w:r>
            <w:r w:rsidR="007F2FB6" w:rsidRPr="00A001B0">
              <w:rPr>
                <w:rFonts w:cs="Times New Roman"/>
              </w:rPr>
              <w:t xml:space="preserve">к </w:t>
            </w:r>
            <w:r w:rsidRPr="00A001B0">
              <w:rPr>
                <w:rFonts w:cs="Times New Roman"/>
              </w:rPr>
              <w:t>нефт</w:t>
            </w:r>
            <w:r w:rsidR="007F2FB6" w:rsidRPr="00A001B0">
              <w:rPr>
                <w:rFonts w:cs="Times New Roman"/>
              </w:rPr>
              <w:t>и</w:t>
            </w:r>
            <w:r w:rsidRPr="00A001B0">
              <w:rPr>
                <w:rFonts w:cs="Times New Roman"/>
              </w:rPr>
              <w:t xml:space="preserve"> и </w:t>
            </w:r>
            <w:r w:rsidR="004F43D4" w:rsidRPr="00A001B0">
              <w:rPr>
                <w:rFonts w:cs="Times New Roman"/>
              </w:rPr>
              <w:t>стабильн</w:t>
            </w:r>
            <w:r w:rsidR="007F2FB6" w:rsidRPr="00A001B0">
              <w:rPr>
                <w:rFonts w:cs="Times New Roman"/>
              </w:rPr>
              <w:t>ому</w:t>
            </w:r>
            <w:r w:rsidR="004F43D4" w:rsidRPr="00A001B0">
              <w:rPr>
                <w:rFonts w:cs="Times New Roman"/>
              </w:rPr>
              <w:t xml:space="preserve"> газов</w:t>
            </w:r>
            <w:r w:rsidR="007F2FB6" w:rsidRPr="00A001B0">
              <w:rPr>
                <w:rFonts w:cs="Times New Roman"/>
              </w:rPr>
              <w:t>ому</w:t>
            </w:r>
            <w:r w:rsidR="004F43D4" w:rsidRPr="00A001B0">
              <w:rPr>
                <w:rFonts w:cs="Times New Roman"/>
              </w:rPr>
              <w:t xml:space="preserve"> конденсат</w:t>
            </w:r>
            <w:r w:rsidR="007F2FB6" w:rsidRPr="00A001B0">
              <w:rPr>
                <w:rFonts w:cs="Times New Roman"/>
              </w:rPr>
              <w:t>у</w:t>
            </w:r>
            <w:r w:rsidR="004F43D4" w:rsidRPr="00A001B0">
              <w:rPr>
                <w:rFonts w:cs="Times New Roman"/>
              </w:rPr>
              <w:t xml:space="preserve"> </w:t>
            </w:r>
            <w:r w:rsidR="004F43D4" w:rsidRPr="00A001B0">
              <w:rPr>
                <w:rFonts w:cs="Times New Roman"/>
                <w:szCs w:val="24"/>
              </w:rPr>
              <w:t>в смеси с нефтью</w:t>
            </w:r>
          </w:p>
        </w:tc>
      </w:tr>
      <w:tr w:rsidR="00A001B0" w:rsidRPr="00A001B0" w14:paraId="65665C99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F32047A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E26C6D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Методики проведения и стандарты физико-химического анализа </w:t>
            </w:r>
            <w:r w:rsidR="00046215"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</w:rPr>
              <w:t>нефти</w:t>
            </w:r>
          </w:p>
        </w:tc>
      </w:tr>
      <w:tr w:rsidR="00A001B0" w:rsidRPr="00A001B0" w14:paraId="1566CCA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2FB52F8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AAB176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Основы атмосферной и вакуумной перегонки нефти</w:t>
            </w:r>
          </w:p>
        </w:tc>
      </w:tr>
      <w:tr w:rsidR="00A001B0" w:rsidRPr="00A001B0" w14:paraId="2941E79A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3C58214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1BEC37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Свойства, состав, методика экстрагирования образцов керна</w:t>
            </w:r>
          </w:p>
        </w:tc>
      </w:tr>
      <w:tr w:rsidR="00A001B0" w:rsidRPr="00A001B0" w14:paraId="55018E1F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05ECEE4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33F9C4" w14:textId="60287198" w:rsidR="00B431F7" w:rsidRPr="00A001B0" w:rsidRDefault="00296E49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Т</w:t>
            </w:r>
            <w:r w:rsidR="00B431F7" w:rsidRPr="00A001B0">
              <w:rPr>
                <w:rFonts w:cs="Times New Roman"/>
              </w:rPr>
              <w:t xml:space="preserve">ребования к состоянию </w:t>
            </w:r>
            <w:r w:rsidR="00E864DE" w:rsidRPr="00A001B0">
              <w:rPr>
                <w:rFonts w:cs="Times New Roman"/>
                <w:szCs w:val="24"/>
              </w:rPr>
              <w:t>условий окружающей среды при проведении анализов (испытаний)</w:t>
            </w:r>
          </w:p>
        </w:tc>
      </w:tr>
      <w:tr w:rsidR="00A001B0" w:rsidRPr="00A001B0" w14:paraId="4941C37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7B624C3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1AD1D16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Устройство, принцип действия и правила применения приборов и приспособлений, применяемых при контроле </w:t>
            </w:r>
            <w:r w:rsidR="00E864DE" w:rsidRPr="00A001B0">
              <w:rPr>
                <w:rFonts w:cs="Times New Roman"/>
                <w:szCs w:val="24"/>
              </w:rPr>
              <w:t>условий окружающей среды при проведении анализов (испытаний)</w:t>
            </w:r>
          </w:p>
        </w:tc>
      </w:tr>
      <w:tr w:rsidR="00A001B0" w:rsidRPr="00A001B0" w14:paraId="3595358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AF36F7C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808D30B" w14:textId="7C8DBE4D" w:rsidR="00B431F7" w:rsidRPr="00A001B0" w:rsidRDefault="00B431F7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Требования документов системы менеджмента качества в части, соответствующей трудовым функциям</w:t>
            </w:r>
          </w:p>
        </w:tc>
      </w:tr>
      <w:tr w:rsidR="00A001B0" w:rsidRPr="00A001B0" w14:paraId="793D958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8331811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B2F1B78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Требования охраны труда, промышленной, пожарной, экологической и радиационной безопасности </w:t>
            </w:r>
          </w:p>
        </w:tc>
      </w:tr>
      <w:tr w:rsidR="00A923FF" w:rsidRPr="00A001B0" w14:paraId="0805B14B" w14:textId="77777777" w:rsidTr="00A923FF">
        <w:trPr>
          <w:trHeight w:val="20"/>
          <w:jc w:val="center"/>
        </w:trPr>
        <w:tc>
          <w:tcPr>
            <w:tcW w:w="1110" w:type="pct"/>
          </w:tcPr>
          <w:p w14:paraId="4A9E01BB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2AB54ADC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5D6F35C7" w14:textId="77777777" w:rsidR="000C03B8" w:rsidRPr="00A001B0" w:rsidRDefault="000C03B8" w:rsidP="000C03B8">
      <w:pPr>
        <w:rPr>
          <w:rFonts w:cs="Times New Roman"/>
          <w:b/>
        </w:rPr>
      </w:pPr>
    </w:p>
    <w:p w14:paraId="0E6F0197" w14:textId="77777777" w:rsidR="000C03B8" w:rsidRPr="00A001B0" w:rsidRDefault="000C03B8" w:rsidP="000C03B8">
      <w:pPr>
        <w:rPr>
          <w:rFonts w:cs="Times New Roman"/>
          <w:b/>
        </w:rPr>
      </w:pPr>
      <w:r w:rsidRPr="00A001B0">
        <w:rPr>
          <w:rFonts w:cs="Times New Roman"/>
          <w:b/>
        </w:rPr>
        <w:t>3.2.3. Трудовая функция</w:t>
      </w:r>
    </w:p>
    <w:p w14:paraId="539CBFB7" w14:textId="77777777" w:rsidR="000C03B8" w:rsidRPr="00A001B0" w:rsidRDefault="000C03B8" w:rsidP="000C03B8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87"/>
        <w:gridCol w:w="4988"/>
        <w:gridCol w:w="552"/>
        <w:gridCol w:w="1072"/>
        <w:gridCol w:w="1447"/>
        <w:gridCol w:w="654"/>
      </w:tblGrid>
      <w:tr w:rsidR="00A923FF" w:rsidRPr="00A001B0" w14:paraId="257EE1CD" w14:textId="77777777" w:rsidTr="003F5A14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3F73C2B8" w14:textId="77777777" w:rsidR="000C03B8" w:rsidRPr="00A001B0" w:rsidRDefault="000C03B8" w:rsidP="000C03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01F49E" w14:textId="77777777" w:rsidR="000C03B8" w:rsidRPr="00A001B0" w:rsidRDefault="00641C30" w:rsidP="000C03B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Проведение </w:t>
            </w:r>
            <w:r w:rsidR="00EC6467" w:rsidRPr="00A001B0">
              <w:rPr>
                <w:rFonts w:cs="Times New Roman"/>
              </w:rPr>
              <w:t>анализ</w:t>
            </w:r>
            <w:r w:rsidRPr="00A001B0">
              <w:rPr>
                <w:rFonts w:cs="Times New Roman"/>
              </w:rPr>
              <w:t>а</w:t>
            </w:r>
            <w:r w:rsidR="00046215" w:rsidRPr="00A001B0">
              <w:rPr>
                <w:rFonts w:cs="Times New Roman"/>
              </w:rPr>
              <w:t xml:space="preserve"> </w:t>
            </w:r>
            <w:r w:rsidR="00046215" w:rsidRPr="00A001B0">
              <w:rPr>
                <w:rFonts w:cs="Times New Roman"/>
                <w:szCs w:val="24"/>
              </w:rPr>
              <w:t>(испытаний)</w:t>
            </w:r>
            <w:r w:rsidRPr="00A001B0">
              <w:rPr>
                <w:rFonts w:cs="Times New Roman"/>
              </w:rPr>
              <w:t xml:space="preserve"> </w:t>
            </w:r>
            <w:r w:rsidR="00EC6467" w:rsidRPr="00A001B0">
              <w:rPr>
                <w:rFonts w:cs="Times New Roman"/>
              </w:rPr>
              <w:t>нефтепродуктов</w:t>
            </w:r>
            <w:r w:rsidR="00224005" w:rsidRPr="00A001B0">
              <w:rPr>
                <w:rFonts w:cs="Times New Roman"/>
              </w:rPr>
              <w:t xml:space="preserve"> и </w:t>
            </w:r>
            <w:r w:rsidR="00EC6467" w:rsidRPr="00A001B0">
              <w:rPr>
                <w:rFonts w:cs="Times New Roman"/>
              </w:rPr>
              <w:t>сжиженных газов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1124132" w14:textId="77777777" w:rsidR="000C03B8" w:rsidRPr="00A001B0" w:rsidRDefault="000C03B8" w:rsidP="000C03B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5BCEF1" w14:textId="77777777" w:rsidR="000C03B8" w:rsidRPr="00A001B0" w:rsidRDefault="000C03B8" w:rsidP="002A6AD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B/03.4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11EBABC" w14:textId="77777777" w:rsidR="000C03B8" w:rsidRPr="00A001B0" w:rsidRDefault="000C03B8" w:rsidP="002A6AD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001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EE92B4" w14:textId="77777777" w:rsidR="000C03B8" w:rsidRPr="00A001B0" w:rsidRDefault="000C03B8" w:rsidP="000C03B8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4</w:t>
            </w:r>
          </w:p>
        </w:tc>
      </w:tr>
    </w:tbl>
    <w:p w14:paraId="0FA94A38" w14:textId="77777777" w:rsidR="000C03B8" w:rsidRPr="00A001B0" w:rsidRDefault="000C03B8" w:rsidP="000C03B8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001B0" w:rsidRPr="00A001B0" w14:paraId="4B0016F0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0CFAED09" w14:textId="77777777" w:rsidR="004E0FEE" w:rsidRPr="00A001B0" w:rsidRDefault="004E0FEE" w:rsidP="00B74EB7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11642C31" w14:textId="77777777" w:rsidR="004E0FEE" w:rsidRPr="00A001B0" w:rsidRDefault="004E0FEE" w:rsidP="00DC6D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Определение теплотворной способности топлива</w:t>
            </w:r>
            <w:r w:rsidR="00702498" w:rsidRPr="00A001B0">
              <w:rPr>
                <w:rFonts w:cs="Times New Roman"/>
              </w:rPr>
              <w:t xml:space="preserve"> </w:t>
            </w:r>
            <w:r w:rsidRPr="00A001B0">
              <w:rPr>
                <w:rFonts w:cs="Times New Roman"/>
              </w:rPr>
              <w:t>расчетным методом по компонентному составу</w:t>
            </w:r>
          </w:p>
        </w:tc>
      </w:tr>
      <w:tr w:rsidR="00A001B0" w:rsidRPr="00A001B0" w14:paraId="57AF525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D7CC56F" w14:textId="77777777" w:rsidR="004E0FEE" w:rsidRPr="00A001B0" w:rsidRDefault="004E0FEE" w:rsidP="00B74E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6AF21C5" w14:textId="77777777" w:rsidR="004E0FEE" w:rsidRPr="00A001B0" w:rsidRDefault="004E0FEE" w:rsidP="00B74EB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Определение компонентного состава нефтепродуктов и сжиженных газов различными методами </w:t>
            </w:r>
          </w:p>
        </w:tc>
      </w:tr>
      <w:tr w:rsidR="00A001B0" w:rsidRPr="00A001B0" w14:paraId="5C914E89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BF7A4C8" w14:textId="77777777" w:rsidR="004E0FEE" w:rsidRPr="00A001B0" w:rsidRDefault="004E0FEE" w:rsidP="00B74E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79752E" w14:textId="77777777" w:rsidR="004E0FEE" w:rsidRPr="00A001B0" w:rsidRDefault="004E0FEE" w:rsidP="00B74EB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Определение плотности нефтепродуктов на автоматическом анализаторе-плотномере</w:t>
            </w:r>
          </w:p>
        </w:tc>
      </w:tr>
      <w:tr w:rsidR="00A001B0" w:rsidRPr="00A001B0" w14:paraId="2F7F49E9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D7EBC07" w14:textId="77777777" w:rsidR="004E0FEE" w:rsidRPr="00A001B0" w:rsidRDefault="004E0FEE" w:rsidP="00B74E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0045B7" w14:textId="77777777" w:rsidR="004E0FEE" w:rsidRPr="00A001B0" w:rsidRDefault="004E0FEE" w:rsidP="00B74EB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Определение содержания хлоридов в нефтепродуктах</w:t>
            </w:r>
          </w:p>
        </w:tc>
      </w:tr>
      <w:tr w:rsidR="00A001B0" w:rsidRPr="00A001B0" w14:paraId="421BEBE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1432D9C" w14:textId="77777777" w:rsidR="004E0FEE" w:rsidRPr="00A001B0" w:rsidRDefault="004E0FEE" w:rsidP="00B74E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9399BD4" w14:textId="77777777" w:rsidR="004E0FEE" w:rsidRPr="00A001B0" w:rsidRDefault="004E0FEE" w:rsidP="00DC6DD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содержания смол и асфальтенов в нефтепродуктах</w:t>
            </w:r>
          </w:p>
        </w:tc>
      </w:tr>
      <w:tr w:rsidR="00A001B0" w:rsidRPr="00A001B0" w14:paraId="6C4CD39A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435FF98" w14:textId="77777777" w:rsidR="004E0FEE" w:rsidRPr="00A001B0" w:rsidRDefault="004E0FEE" w:rsidP="00B74E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9B3BAA" w14:textId="77777777" w:rsidR="004E0FEE" w:rsidRPr="00A001B0" w:rsidRDefault="004E0FEE" w:rsidP="00DC6DD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содержания серы, сероводорода, меркаптановой серы, дисульфидов в нефтепродуктах и сжиженных газах</w:t>
            </w:r>
          </w:p>
        </w:tc>
      </w:tr>
      <w:tr w:rsidR="00A001B0" w:rsidRPr="00A001B0" w14:paraId="687D8E7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A5EBBE5" w14:textId="77777777" w:rsidR="004E0FEE" w:rsidRPr="00A001B0" w:rsidRDefault="004E0FEE" w:rsidP="00B74E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5B3141" w14:textId="77777777" w:rsidR="004E0FEE" w:rsidRPr="00A001B0" w:rsidRDefault="004E0FEE" w:rsidP="00DC6DD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содержания металлов, фенола, фосфора, метанола и других оксигенатов в нефтепродуктах и сжиженных газах</w:t>
            </w:r>
          </w:p>
        </w:tc>
      </w:tr>
      <w:tr w:rsidR="00A001B0" w:rsidRPr="00A001B0" w14:paraId="4CF2939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3D01F43" w14:textId="77777777" w:rsidR="004E0FEE" w:rsidRPr="00A001B0" w:rsidRDefault="004E0FEE" w:rsidP="00B74E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24C1C9D" w14:textId="77777777" w:rsidR="004E0FEE" w:rsidRPr="00A001B0" w:rsidRDefault="004E0FEE" w:rsidP="00B74EB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Определение жидкого остатка в сжиженных газах, воды в нефтепродуктах </w:t>
            </w:r>
          </w:p>
        </w:tc>
      </w:tr>
      <w:tr w:rsidR="00A001B0" w:rsidRPr="00A001B0" w14:paraId="1A6D2E3A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115F369" w14:textId="77777777" w:rsidR="004E0FEE" w:rsidRPr="00A001B0" w:rsidRDefault="004E0FEE" w:rsidP="00B74E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27C2E9" w14:textId="77777777" w:rsidR="004E0FEE" w:rsidRPr="00A001B0" w:rsidRDefault="004E0FEE" w:rsidP="00B74EB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максимальной высоты некоптящего пламени и температуры точки росы, запаха и интенсивности запаха сжиженных газов</w:t>
            </w:r>
          </w:p>
        </w:tc>
      </w:tr>
      <w:tr w:rsidR="00A001B0" w:rsidRPr="00A001B0" w14:paraId="37A4580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99328C8" w14:textId="77777777" w:rsidR="004E0FEE" w:rsidRPr="00A001B0" w:rsidRDefault="004E0FEE" w:rsidP="00B74E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D9065F5" w14:textId="77777777" w:rsidR="004E0FEE" w:rsidRPr="00A001B0" w:rsidRDefault="004E0FEE" w:rsidP="00B74EB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Определение анилиновой точки, йодного числа, непредельных углеводородов, трибологических характеристик масел </w:t>
            </w:r>
          </w:p>
        </w:tc>
      </w:tr>
      <w:tr w:rsidR="00A001B0" w:rsidRPr="00A001B0" w14:paraId="751800D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6D1A6DC" w14:textId="77777777" w:rsidR="004E0FEE" w:rsidRPr="00A001B0" w:rsidRDefault="004E0FEE" w:rsidP="00B74E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FB271B" w14:textId="77777777" w:rsidR="004E0FEE" w:rsidRPr="00A001B0" w:rsidRDefault="004E0FEE" w:rsidP="00B74EB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Определение фракционного состава, температуры помутнения </w:t>
            </w:r>
            <w:r w:rsidRPr="003F5A14">
              <w:rPr>
                <w:rFonts w:cs="Times New Roman"/>
              </w:rPr>
              <w:t>и других физико-химических показателей нефтепродуктов на автоматических</w:t>
            </w:r>
            <w:r w:rsidRPr="00A001B0">
              <w:rPr>
                <w:rFonts w:cs="Times New Roman"/>
              </w:rPr>
              <w:t xml:space="preserve"> приборах с применением программного обеспечения</w:t>
            </w:r>
          </w:p>
        </w:tc>
      </w:tr>
      <w:tr w:rsidR="00A001B0" w:rsidRPr="00A001B0" w14:paraId="359603E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4E4FD44" w14:textId="77777777" w:rsidR="004E0FEE" w:rsidRPr="00A001B0" w:rsidRDefault="004E0FEE" w:rsidP="00B74E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FD4E65B" w14:textId="77777777" w:rsidR="004E0FEE" w:rsidRPr="00A001B0" w:rsidRDefault="004E0FEE" w:rsidP="00B74EB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Определение мыл нафтеновых кислот </w:t>
            </w:r>
          </w:p>
        </w:tc>
      </w:tr>
      <w:tr w:rsidR="00A001B0" w:rsidRPr="00A001B0" w14:paraId="2B77FF3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7219741" w14:textId="77777777" w:rsidR="004E0FEE" w:rsidRPr="00A001B0" w:rsidRDefault="004E0FEE" w:rsidP="00B74E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B471A1" w14:textId="77777777" w:rsidR="004E0FEE" w:rsidRPr="00A001B0" w:rsidRDefault="004E0FEE" w:rsidP="00B74EB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динамической вязкости нефтепродуктов и смазочных материалов</w:t>
            </w:r>
          </w:p>
        </w:tc>
      </w:tr>
      <w:tr w:rsidR="00A001B0" w:rsidRPr="00A001B0" w14:paraId="0B492A5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5878128" w14:textId="77777777" w:rsidR="004E0FEE" w:rsidRPr="00A001B0" w:rsidRDefault="004E0FEE" w:rsidP="00B74E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A72A5A3" w14:textId="77777777" w:rsidR="004E0FEE" w:rsidRPr="00A001B0" w:rsidRDefault="004E0FEE" w:rsidP="00B74EB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напряжения пробоя и тангенса угла диэлектрических потерь смазочных материалов</w:t>
            </w:r>
          </w:p>
        </w:tc>
      </w:tr>
      <w:tr w:rsidR="00A001B0" w:rsidRPr="00A001B0" w14:paraId="4262EEC4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0EA3A6D" w14:textId="77777777" w:rsidR="004E0FEE" w:rsidRPr="00A001B0" w:rsidRDefault="004E0FEE" w:rsidP="00B74E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D033E1" w14:textId="77777777" w:rsidR="004E0FEE" w:rsidRPr="00A001B0" w:rsidRDefault="004E0FEE" w:rsidP="00B74EB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 xml:space="preserve">Оценка </w:t>
            </w:r>
            <w:r w:rsidR="00E860F9" w:rsidRPr="00A001B0">
              <w:rPr>
                <w:rFonts w:cs="Times New Roman"/>
                <w:szCs w:val="24"/>
              </w:rPr>
              <w:t>условий окружающей среды при проведении анализов (испытаний)</w:t>
            </w:r>
          </w:p>
        </w:tc>
      </w:tr>
      <w:tr w:rsidR="00A001B0" w:rsidRPr="00A001B0" w14:paraId="0EF5855A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686EBF99" w14:textId="77777777" w:rsidR="00DE08BF" w:rsidRPr="00A001B0" w:rsidRDefault="00DE08BF" w:rsidP="00B74EB7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7BB94E15" w14:textId="77777777" w:rsidR="00DE08BF" w:rsidRPr="00A001B0" w:rsidRDefault="00DE08BF" w:rsidP="00DC6DD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Пользоваться анализатором теплотворной способности</w:t>
            </w:r>
          </w:p>
        </w:tc>
      </w:tr>
      <w:tr w:rsidR="00A001B0" w:rsidRPr="00A001B0" w14:paraId="75AEAC71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C097BC6" w14:textId="77777777" w:rsidR="00DE08BF" w:rsidRPr="00A001B0" w:rsidRDefault="00DE08BF" w:rsidP="00B74E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DE4FF9" w14:textId="627826CF" w:rsidR="00DE08BF" w:rsidRPr="00A001B0" w:rsidRDefault="00DE08BF" w:rsidP="00DC6DD8">
            <w:pPr>
              <w:spacing w:line="269" w:lineRule="exact"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Работать на специальных </w:t>
            </w:r>
            <w:r w:rsidR="001368E3" w:rsidRPr="00A001B0">
              <w:rPr>
                <w:rFonts w:cs="Times New Roman"/>
              </w:rPr>
              <w:t>установках</w:t>
            </w:r>
            <w:r w:rsidRPr="00A001B0">
              <w:rPr>
                <w:rFonts w:cs="Times New Roman"/>
              </w:rPr>
              <w:t xml:space="preserve"> по определению компонентного состава</w:t>
            </w:r>
            <w:r w:rsidR="003811C6" w:rsidRPr="00A001B0">
              <w:rPr>
                <w:rFonts w:cs="Times New Roman"/>
              </w:rPr>
              <w:t xml:space="preserve"> </w:t>
            </w:r>
          </w:p>
        </w:tc>
      </w:tr>
      <w:tr w:rsidR="00A001B0" w:rsidRPr="00A001B0" w14:paraId="4EC8699F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91A529A" w14:textId="77777777" w:rsidR="0042694C" w:rsidRPr="00A001B0" w:rsidRDefault="0042694C" w:rsidP="00B74E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1DFB8FD" w14:textId="77777777" w:rsidR="0042694C" w:rsidRPr="00A001B0" w:rsidRDefault="00304FAD" w:rsidP="007E656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на автоматическом анализаторе-плотномере</w:t>
            </w:r>
          </w:p>
        </w:tc>
      </w:tr>
      <w:tr w:rsidR="00A001B0" w:rsidRPr="00A001B0" w14:paraId="5A98AEB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988DCF0" w14:textId="77777777" w:rsidR="00404A17" w:rsidRPr="00A001B0" w:rsidRDefault="00404A17" w:rsidP="00B74EB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90DDC6" w14:textId="77777777" w:rsidR="00404A17" w:rsidRPr="00A001B0" w:rsidRDefault="00404A17" w:rsidP="007E656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микроскопом</w:t>
            </w:r>
          </w:p>
        </w:tc>
      </w:tr>
      <w:tr w:rsidR="00A001B0" w:rsidRPr="00A001B0" w14:paraId="217C16AA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E72E497" w14:textId="77777777" w:rsidR="00304FAD" w:rsidRPr="00A001B0" w:rsidRDefault="00304FAD" w:rsidP="00304FA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8B84D59" w14:textId="77777777" w:rsidR="00304FAD" w:rsidRPr="00A001B0" w:rsidRDefault="00304FAD" w:rsidP="00304FAD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Собирать лабораторные установки по имеющимся схемам</w:t>
            </w:r>
          </w:p>
        </w:tc>
      </w:tr>
      <w:tr w:rsidR="00A001B0" w:rsidRPr="00A001B0" w14:paraId="4E67076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07E4E9A" w14:textId="77777777" w:rsidR="00304FAD" w:rsidRPr="00A001B0" w:rsidRDefault="00304FAD" w:rsidP="00304FA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89A316C" w14:textId="6CE99723" w:rsidR="00304FAD" w:rsidRPr="00A001B0" w:rsidRDefault="00304FAD" w:rsidP="00226F32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Готовить растворы кислот, щелочей, солей, индикаторов для проведения </w:t>
            </w:r>
            <w:r w:rsidR="005B1F25" w:rsidRPr="00A001B0">
              <w:rPr>
                <w:rFonts w:cs="Times New Roman"/>
              </w:rPr>
              <w:t>средней сложности</w:t>
            </w:r>
            <w:r w:rsidRPr="00A001B0">
              <w:rPr>
                <w:rFonts w:cs="Times New Roman"/>
              </w:rPr>
              <w:t xml:space="preserve"> анализ</w:t>
            </w:r>
            <w:r w:rsidR="00226F32" w:rsidRPr="00A001B0">
              <w:rPr>
                <w:rFonts w:cs="Times New Roman"/>
              </w:rPr>
              <w:t>ов</w:t>
            </w:r>
            <w:r w:rsidRPr="00A001B0">
              <w:rPr>
                <w:rFonts w:cs="Times New Roman"/>
              </w:rPr>
              <w:t xml:space="preserve"> </w:t>
            </w:r>
            <w:r w:rsidR="00046215"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</w:rPr>
              <w:t>нефтепродуктов и сжиженных газов</w:t>
            </w:r>
          </w:p>
        </w:tc>
      </w:tr>
      <w:tr w:rsidR="00A001B0" w:rsidRPr="00A001B0" w14:paraId="7383D14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192D38D" w14:textId="77777777" w:rsidR="00304FAD" w:rsidRPr="00A001B0" w:rsidRDefault="00304FAD" w:rsidP="00304FA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8CAB4B8" w14:textId="77777777" w:rsidR="00304FAD" w:rsidRPr="00A001B0" w:rsidRDefault="00B71144" w:rsidP="00304FA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Собирать, настраивать аппараты определения содержания серы, сероводорода, меркаптановой серы, дисульфидов, экстрагирования хлористых солей</w:t>
            </w:r>
          </w:p>
        </w:tc>
      </w:tr>
      <w:tr w:rsidR="00A001B0" w:rsidRPr="00A001B0" w14:paraId="616E4861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3009A37" w14:textId="77777777" w:rsidR="00304FAD" w:rsidRPr="00A001B0" w:rsidRDefault="00304FAD" w:rsidP="00304FA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28E88D" w14:textId="77777777" w:rsidR="00304FAD" w:rsidRPr="00A001B0" w:rsidRDefault="00304FAD" w:rsidP="00304FA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Настраивать титровальный стенд, устанавливать бюретки на стенд</w:t>
            </w:r>
          </w:p>
        </w:tc>
      </w:tr>
      <w:tr w:rsidR="00A001B0" w:rsidRPr="00A001B0" w14:paraId="5213494F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EDBA54D" w14:textId="77777777" w:rsidR="00304FAD" w:rsidRPr="00A001B0" w:rsidRDefault="00304FAD" w:rsidP="00304FA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6162AD" w14:textId="77777777" w:rsidR="00304FAD" w:rsidRPr="00A001B0" w:rsidRDefault="00304FAD" w:rsidP="00304FA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Титровать растворы</w:t>
            </w:r>
          </w:p>
        </w:tc>
      </w:tr>
      <w:tr w:rsidR="00A001B0" w:rsidRPr="00A001B0" w14:paraId="0025DFC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8F039F5" w14:textId="77777777" w:rsidR="00304FAD" w:rsidRPr="00A001B0" w:rsidRDefault="00304FAD" w:rsidP="00304FA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2EC592D" w14:textId="77777777" w:rsidR="00304FAD" w:rsidRPr="00A001B0" w:rsidRDefault="00304FAD" w:rsidP="00304FA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Растворять навески твердого вещества</w:t>
            </w:r>
          </w:p>
        </w:tc>
      </w:tr>
      <w:tr w:rsidR="00A001B0" w:rsidRPr="00A001B0" w14:paraId="686C57A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8069342" w14:textId="77777777" w:rsidR="00304FAD" w:rsidRPr="00A001B0" w:rsidRDefault="00304FAD" w:rsidP="00304FA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F4C2D22" w14:textId="77777777" w:rsidR="00304FAD" w:rsidRPr="00A001B0" w:rsidRDefault="00304FAD" w:rsidP="00304FA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Нагревать и осаждать растворы</w:t>
            </w:r>
          </w:p>
        </w:tc>
      </w:tr>
      <w:tr w:rsidR="00A001B0" w:rsidRPr="00A001B0" w14:paraId="63E7FD3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F6A9302" w14:textId="77777777" w:rsidR="00304FAD" w:rsidRPr="00A001B0" w:rsidRDefault="00304FAD" w:rsidP="00304FA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966D32" w14:textId="77777777" w:rsidR="00304FAD" w:rsidRPr="00A001B0" w:rsidRDefault="00304FAD" w:rsidP="00304FA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Фильтровать и кипятить фильтры с осадками</w:t>
            </w:r>
          </w:p>
        </w:tc>
      </w:tr>
      <w:tr w:rsidR="00A001B0" w:rsidRPr="00A001B0" w14:paraId="4767C9A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5EA0FF4" w14:textId="77777777" w:rsidR="00304FAD" w:rsidRPr="00A001B0" w:rsidRDefault="00304FAD" w:rsidP="00304FA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F72EFD7" w14:textId="77777777" w:rsidR="00304FAD" w:rsidRPr="00A001B0" w:rsidRDefault="00304FAD" w:rsidP="00304FA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Высушивать осадки до постоянного веса</w:t>
            </w:r>
          </w:p>
        </w:tc>
      </w:tr>
      <w:tr w:rsidR="00A001B0" w:rsidRPr="00A001B0" w14:paraId="4105BA9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3B098A8" w14:textId="77777777" w:rsidR="00304FAD" w:rsidRPr="00A001B0" w:rsidRDefault="00304FAD" w:rsidP="00304FA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8DD68AE" w14:textId="58580875" w:rsidR="00304FAD" w:rsidRPr="00A001B0" w:rsidRDefault="00304FAD" w:rsidP="00304FAD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Про</w:t>
            </w:r>
            <w:r w:rsidR="00226F32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>водить потенциометрический и фотометрический анализ с проверкой градуировки применяемых приборов</w:t>
            </w:r>
          </w:p>
        </w:tc>
      </w:tr>
      <w:tr w:rsidR="00A001B0" w:rsidRPr="00A001B0" w14:paraId="5A821BD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3D43BD4" w14:textId="77777777" w:rsidR="00304FAD" w:rsidRPr="00A001B0" w:rsidRDefault="00304FAD" w:rsidP="00304FA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007E8FD" w14:textId="44495C53" w:rsidR="00304FAD" w:rsidRPr="00A001B0" w:rsidRDefault="00304FAD" w:rsidP="00304FA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Про</w:t>
            </w:r>
            <w:r w:rsidR="00226F32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 xml:space="preserve">водить анализ </w:t>
            </w:r>
            <w:r w:rsidR="00046215" w:rsidRPr="00A001B0">
              <w:rPr>
                <w:rFonts w:cs="Times New Roman"/>
                <w:szCs w:val="24"/>
              </w:rPr>
              <w:t xml:space="preserve">(испытания) </w:t>
            </w:r>
            <w:r w:rsidRPr="00A001B0">
              <w:rPr>
                <w:rFonts w:cs="Times New Roman"/>
              </w:rPr>
              <w:t>на рентгенофлуоресцентном анализаторе с программным обеспечением</w:t>
            </w:r>
          </w:p>
        </w:tc>
      </w:tr>
      <w:tr w:rsidR="00A001B0" w:rsidRPr="00A001B0" w14:paraId="283CD1F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C739A9E" w14:textId="77777777" w:rsidR="00304FAD" w:rsidRPr="00A001B0" w:rsidRDefault="00304FAD" w:rsidP="00304FA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FF751F" w14:textId="77777777" w:rsidR="00304FAD" w:rsidRPr="00A001B0" w:rsidRDefault="00304FAD" w:rsidP="00304FAD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Работать на автоматических приборах с применением программного обеспечения по определению физико-химических свойств </w:t>
            </w:r>
          </w:p>
        </w:tc>
      </w:tr>
      <w:tr w:rsidR="00A001B0" w:rsidRPr="00A001B0" w14:paraId="253F8F3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04F06C8" w14:textId="77777777" w:rsidR="00304FAD" w:rsidRPr="00A001B0" w:rsidRDefault="00304FAD" w:rsidP="00304FA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C406A4" w14:textId="77777777" w:rsidR="00304FAD" w:rsidRPr="00A001B0" w:rsidRDefault="00304FAD" w:rsidP="00304FAD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баллонами со сжатым газом для хроматографии</w:t>
            </w:r>
          </w:p>
        </w:tc>
      </w:tr>
      <w:tr w:rsidR="00A001B0" w:rsidRPr="00A001B0" w14:paraId="4570CBA4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2659EA0" w14:textId="77777777" w:rsidR="00304FAD" w:rsidRPr="00A001B0" w:rsidRDefault="00304FAD" w:rsidP="00304FA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F8326B5" w14:textId="77777777" w:rsidR="00304FAD" w:rsidRPr="00A001B0" w:rsidRDefault="00DB5EBE" w:rsidP="00304FAD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на хроматографах с различными методами определения</w:t>
            </w:r>
          </w:p>
        </w:tc>
      </w:tr>
      <w:tr w:rsidR="00A001B0" w:rsidRPr="00A001B0" w14:paraId="21B0CC8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3411CE9" w14:textId="77777777" w:rsidR="00393687" w:rsidRPr="00A001B0" w:rsidRDefault="00393687" w:rsidP="00304FA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3FED150" w14:textId="77777777" w:rsidR="00393687" w:rsidRPr="00A001B0" w:rsidRDefault="0086211E" w:rsidP="00304FAD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Применять стандартные образцы и аттестованные смеси, поверочные газовые смеси для оперативного контроля качества результатов </w:t>
            </w:r>
            <w:r w:rsidR="00E860F9"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5E5A8E6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6A2D7B8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3A79AD" w14:textId="77777777" w:rsidR="000A4918" w:rsidRPr="00A001B0" w:rsidRDefault="008E3E3C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Оценивать возможность проведения </w:t>
            </w:r>
            <w:r w:rsidR="00E860F9" w:rsidRPr="00A001B0">
              <w:rPr>
                <w:rFonts w:cs="Times New Roman"/>
                <w:szCs w:val="24"/>
              </w:rPr>
              <w:t>анализов (испытаний)</w:t>
            </w:r>
            <w:r w:rsidRPr="00A001B0">
              <w:rPr>
                <w:rFonts w:cs="Times New Roman"/>
              </w:rPr>
              <w:t xml:space="preserve"> при наличии требований к помещениям и условиям окружающей среды</w:t>
            </w:r>
          </w:p>
        </w:tc>
      </w:tr>
      <w:tr w:rsidR="00A001B0" w:rsidRPr="00A001B0" w14:paraId="3CBF12B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316EEB9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1D1127D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Работать с приборами контроля </w:t>
            </w:r>
            <w:r w:rsidR="00E864DE" w:rsidRPr="00A001B0">
              <w:rPr>
                <w:rFonts w:cs="Times New Roman"/>
              </w:rPr>
              <w:t>условий окружающей среды</w:t>
            </w:r>
          </w:p>
        </w:tc>
      </w:tr>
      <w:tr w:rsidR="00A001B0" w:rsidRPr="00A001B0" w14:paraId="714A85F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93EA186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2C74262" w14:textId="77777777" w:rsidR="000A4918" w:rsidRPr="00A001B0" w:rsidRDefault="007410D4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Применять средства индивидуальной защиты и первичные средства пожаротушения</w:t>
            </w:r>
          </w:p>
        </w:tc>
      </w:tr>
      <w:tr w:rsidR="00A001B0" w:rsidRPr="00A001B0" w14:paraId="5597BBB3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53031353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38093DE1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Основы общей, неорганической, органической, аналитической и физической химии</w:t>
            </w:r>
          </w:p>
        </w:tc>
      </w:tr>
      <w:tr w:rsidR="00A001B0" w:rsidRPr="00A001B0" w14:paraId="755C338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908AF80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418370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Химический состав, физико-химические свойства и виды нефтепродуктов и сжиженных газов на обслуживаемом участке</w:t>
            </w:r>
          </w:p>
        </w:tc>
      </w:tr>
      <w:tr w:rsidR="00A001B0" w:rsidRPr="00A001B0" w14:paraId="645D82D4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D31CC0F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A6E4BC5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Требования к нефтепродуктам и сжиженным газам</w:t>
            </w:r>
          </w:p>
        </w:tc>
      </w:tr>
      <w:tr w:rsidR="00A001B0" w:rsidRPr="00A001B0" w14:paraId="21C7491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270FD0B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A87CC3" w14:textId="64CA8DB3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Нормативн</w:t>
            </w:r>
            <w:r w:rsidR="00F361A2" w:rsidRPr="00A001B0">
              <w:rPr>
                <w:rFonts w:cs="Times New Roman"/>
                <w:szCs w:val="24"/>
              </w:rPr>
              <w:t>ые правовые акты</w:t>
            </w:r>
            <w:r w:rsidR="00D40556" w:rsidRPr="00A001B0">
              <w:rPr>
                <w:rFonts w:cs="Times New Roman"/>
                <w:szCs w:val="24"/>
              </w:rPr>
              <w:t xml:space="preserve">, документы по </w:t>
            </w:r>
            <w:r w:rsidR="00D40556" w:rsidRPr="003F5A14">
              <w:rPr>
                <w:rFonts w:cs="Times New Roman"/>
                <w:szCs w:val="24"/>
              </w:rPr>
              <w:t>стандартизации и иные документы</w:t>
            </w:r>
            <w:r w:rsidRPr="003F5A14">
              <w:rPr>
                <w:rFonts w:cs="Times New Roman"/>
                <w:szCs w:val="24"/>
              </w:rPr>
              <w:t xml:space="preserve"> на приготовление химических реактивов и выполняемые</w:t>
            </w:r>
            <w:r w:rsidRPr="00A001B0">
              <w:rPr>
                <w:rFonts w:cs="Times New Roman"/>
                <w:szCs w:val="24"/>
              </w:rPr>
              <w:t xml:space="preserve"> анализы (испытания)</w:t>
            </w:r>
          </w:p>
        </w:tc>
      </w:tr>
      <w:tr w:rsidR="00A001B0" w:rsidRPr="00A001B0" w14:paraId="397281A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54BC1C2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551779" w14:textId="20EE29BB" w:rsidR="000A4918" w:rsidRPr="00A001B0" w:rsidRDefault="000A4918" w:rsidP="00226F3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Методы объемного, весового, потенциометрического и фотометрического анализ</w:t>
            </w:r>
            <w:r w:rsidR="00226F32" w:rsidRPr="00A001B0">
              <w:rPr>
                <w:rFonts w:cs="Times New Roman"/>
              </w:rPr>
              <w:t>ов</w:t>
            </w:r>
          </w:p>
        </w:tc>
      </w:tr>
      <w:tr w:rsidR="00A001B0" w:rsidRPr="00A001B0" w14:paraId="3025EB9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8E4D7E1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3AC85F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Методы сжигания, энергодисперсионной рентгенофлуоресцентной спектрометрии </w:t>
            </w:r>
          </w:p>
        </w:tc>
      </w:tr>
      <w:tr w:rsidR="00A001B0" w:rsidRPr="00A001B0" w14:paraId="1621E7B9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9CC8654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4A295E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Устройство, принцип действия и правила применения приборов, в том числе с программным обеспечением, приспособлений и инструментов, используемых при </w:t>
            </w:r>
            <w:r w:rsidR="00080518" w:rsidRPr="00A001B0">
              <w:rPr>
                <w:rFonts w:cs="Times New Roman"/>
              </w:rPr>
              <w:t>средней сложности</w:t>
            </w:r>
            <w:r w:rsidRPr="00A001B0">
              <w:rPr>
                <w:rFonts w:cs="Times New Roman"/>
              </w:rPr>
              <w:t xml:space="preserve"> анализах </w:t>
            </w:r>
            <w:r w:rsidR="00046215" w:rsidRPr="00A001B0">
              <w:rPr>
                <w:rFonts w:cs="Times New Roman"/>
                <w:szCs w:val="24"/>
              </w:rPr>
              <w:t xml:space="preserve">(испытаниях) </w:t>
            </w:r>
            <w:r w:rsidRPr="00A001B0">
              <w:rPr>
                <w:rFonts w:cs="Times New Roman"/>
              </w:rPr>
              <w:t>нефтепродуктов, сжиженных газов</w:t>
            </w:r>
          </w:p>
        </w:tc>
      </w:tr>
      <w:tr w:rsidR="00A001B0" w:rsidRPr="00A001B0" w14:paraId="428FC92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DC35F54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B2CD90E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Правила сборки лабораторных установок</w:t>
            </w:r>
          </w:p>
        </w:tc>
      </w:tr>
      <w:tr w:rsidR="00A001B0" w:rsidRPr="00A001B0" w14:paraId="10494E7A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1239EB4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E8C1D34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Правила эксплуатации сосудов, работающих под давлением</w:t>
            </w:r>
          </w:p>
        </w:tc>
      </w:tr>
      <w:tr w:rsidR="00A001B0" w:rsidRPr="00A001B0" w14:paraId="69BB20D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7545817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C445EB" w14:textId="49AB0470" w:rsidR="00B431F7" w:rsidRPr="00A001B0" w:rsidRDefault="00D40556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Т</w:t>
            </w:r>
            <w:r w:rsidR="00B431F7" w:rsidRPr="00A001B0">
              <w:rPr>
                <w:rFonts w:cs="Times New Roman"/>
              </w:rPr>
              <w:t xml:space="preserve">ребования к состоянию </w:t>
            </w:r>
            <w:r w:rsidR="00E860F9" w:rsidRPr="00A001B0">
              <w:rPr>
                <w:rFonts w:cs="Times New Roman"/>
                <w:szCs w:val="24"/>
              </w:rPr>
              <w:t>условий окружающей среды при проведении анализов (испытаний)</w:t>
            </w:r>
          </w:p>
        </w:tc>
      </w:tr>
      <w:tr w:rsidR="00A001B0" w:rsidRPr="00A001B0" w14:paraId="18B3730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AE8859E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55AD53D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Устройство, принцип действия и правила применения приборов и приспособлений, применяемых при контроле </w:t>
            </w:r>
            <w:r w:rsidR="00E860F9" w:rsidRPr="00A001B0">
              <w:rPr>
                <w:rFonts w:cs="Times New Roman"/>
                <w:szCs w:val="24"/>
              </w:rPr>
              <w:t>условий окружающей среды при проведении анализов (испытаний)</w:t>
            </w:r>
          </w:p>
        </w:tc>
      </w:tr>
      <w:tr w:rsidR="00A001B0" w:rsidRPr="00A001B0" w14:paraId="317DBCB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74FD225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3D94AF" w14:textId="17CCF68B" w:rsidR="00B431F7" w:rsidRPr="00A001B0" w:rsidRDefault="00B431F7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Требования документов системы менеджмента качества в части, соответствующей трудовым функциям</w:t>
            </w:r>
          </w:p>
        </w:tc>
      </w:tr>
      <w:tr w:rsidR="00A001B0" w:rsidRPr="00A001B0" w14:paraId="0C2BB87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FBE7D38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D6B007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Требования охраны труда, промышленной, пожарной, экологической и радиационной безопасности</w:t>
            </w:r>
          </w:p>
        </w:tc>
      </w:tr>
      <w:tr w:rsidR="00A923FF" w:rsidRPr="00A001B0" w14:paraId="7959FA9B" w14:textId="77777777" w:rsidTr="00A923FF">
        <w:trPr>
          <w:trHeight w:val="20"/>
          <w:jc w:val="center"/>
        </w:trPr>
        <w:tc>
          <w:tcPr>
            <w:tcW w:w="1110" w:type="pct"/>
          </w:tcPr>
          <w:p w14:paraId="045152E1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3EE52F72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- </w:t>
            </w:r>
          </w:p>
        </w:tc>
      </w:tr>
    </w:tbl>
    <w:p w14:paraId="0BF0167B" w14:textId="77777777" w:rsidR="00AE7555" w:rsidRPr="00A001B0" w:rsidRDefault="00AE7555" w:rsidP="00DE08BF">
      <w:pPr>
        <w:rPr>
          <w:rFonts w:cs="Times New Roman"/>
          <w:b/>
        </w:rPr>
      </w:pPr>
    </w:p>
    <w:p w14:paraId="149B1E10" w14:textId="77777777" w:rsidR="00DE08BF" w:rsidRPr="00A001B0" w:rsidRDefault="00DE08BF" w:rsidP="00DE08BF">
      <w:pPr>
        <w:rPr>
          <w:rFonts w:cs="Times New Roman"/>
          <w:b/>
        </w:rPr>
      </w:pPr>
      <w:r w:rsidRPr="00A001B0">
        <w:rPr>
          <w:rFonts w:cs="Times New Roman"/>
          <w:b/>
        </w:rPr>
        <w:t>3.2.4. Трудовая функция</w:t>
      </w:r>
    </w:p>
    <w:p w14:paraId="1DDD1A31" w14:textId="77777777" w:rsidR="00D729C3" w:rsidRPr="00A001B0" w:rsidRDefault="00D729C3" w:rsidP="00DE08BF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88"/>
        <w:gridCol w:w="5127"/>
        <w:gridCol w:w="552"/>
        <w:gridCol w:w="933"/>
        <w:gridCol w:w="1447"/>
        <w:gridCol w:w="653"/>
      </w:tblGrid>
      <w:tr w:rsidR="00A923FF" w:rsidRPr="00A001B0" w14:paraId="4520C413" w14:textId="77777777" w:rsidTr="003F5A14">
        <w:trPr>
          <w:jc w:val="center"/>
        </w:trPr>
        <w:tc>
          <w:tcPr>
            <w:tcW w:w="733" w:type="pct"/>
            <w:tcBorders>
              <w:right w:val="single" w:sz="4" w:space="0" w:color="808080"/>
            </w:tcBorders>
            <w:vAlign w:val="center"/>
          </w:tcPr>
          <w:p w14:paraId="46427D20" w14:textId="77777777" w:rsidR="00D729C3" w:rsidRPr="00A001B0" w:rsidRDefault="00D729C3" w:rsidP="004612AF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C71EB8" w14:textId="77777777" w:rsidR="00FE37E1" w:rsidRPr="00A001B0" w:rsidRDefault="00340CFF" w:rsidP="004612A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Проведение анализа </w:t>
            </w:r>
            <w:r w:rsidR="00046215"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</w:rPr>
              <w:t xml:space="preserve">вод (сточных, подлежащих обработке, очищенных сточных, условно чистых, </w:t>
            </w:r>
            <w:r w:rsidRPr="00A001B0">
              <w:rPr>
                <w:rFonts w:cs="Times New Roman"/>
                <w:spacing w:val="-2"/>
              </w:rPr>
              <w:t>буровых, оборотной, кислой, дистиллированной</w:t>
            </w:r>
            <w:r w:rsidRPr="00A001B0">
              <w:rPr>
                <w:rFonts w:cs="Times New Roman"/>
              </w:rPr>
              <w:t>, бидистиллированной, котловой</w:t>
            </w:r>
            <w:r w:rsidR="00F62CA8" w:rsidRPr="00A001B0">
              <w:rPr>
                <w:rFonts w:cs="Times New Roman"/>
              </w:rPr>
              <w:t>, пластовой</w:t>
            </w:r>
            <w:r w:rsidRPr="00A001B0">
              <w:rPr>
                <w:rFonts w:cs="Times New Roman"/>
              </w:rPr>
              <w:t xml:space="preserve">) </w:t>
            </w:r>
            <w:r w:rsidRPr="00A001B0">
              <w:rPr>
                <w:rFonts w:cs="Times New Roman"/>
                <w:szCs w:val="24"/>
              </w:rPr>
              <w:t>и входного контроля химических реагентов для водоподготовки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4F280D7" w14:textId="77777777" w:rsidR="00D729C3" w:rsidRPr="00A001B0" w:rsidRDefault="00D729C3" w:rsidP="004612AF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4585A8" w14:textId="404A3A0F" w:rsidR="00D729C3" w:rsidRPr="00A001B0" w:rsidRDefault="005A75F6" w:rsidP="00D729C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B</w:t>
            </w:r>
            <w:r w:rsidR="00D729C3" w:rsidRPr="00A001B0">
              <w:rPr>
                <w:rFonts w:cs="Times New Roman"/>
                <w:szCs w:val="24"/>
              </w:rPr>
              <w:t>/04.4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42557CC" w14:textId="77777777" w:rsidR="00D729C3" w:rsidRPr="00A001B0" w:rsidRDefault="00D729C3" w:rsidP="004612AF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001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A5F7D0" w14:textId="77777777" w:rsidR="00D729C3" w:rsidRPr="00A001B0" w:rsidRDefault="00D729C3" w:rsidP="004612A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4</w:t>
            </w:r>
          </w:p>
        </w:tc>
      </w:tr>
    </w:tbl>
    <w:p w14:paraId="150EDAC1" w14:textId="77777777" w:rsidR="00041A07" w:rsidRPr="00A001B0" w:rsidRDefault="00041A07" w:rsidP="00D729C3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001B0" w:rsidRPr="00A001B0" w14:paraId="3591B7DE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0B909CB9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45D91F47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Определение содержания поверхностно-активных веществ в воде</w:t>
            </w:r>
          </w:p>
        </w:tc>
      </w:tr>
      <w:tr w:rsidR="00A001B0" w:rsidRPr="00A001B0" w14:paraId="1C29E70B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24787A8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2C00DC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  <w:spacing w:val="-2"/>
              </w:rPr>
            </w:pPr>
            <w:r w:rsidRPr="00A001B0">
              <w:rPr>
                <w:rFonts w:cs="Times New Roman"/>
                <w:spacing w:val="-2"/>
              </w:rPr>
              <w:t>Определение содержания растворенного кислорода в воде</w:t>
            </w:r>
          </w:p>
        </w:tc>
      </w:tr>
      <w:tr w:rsidR="00A001B0" w:rsidRPr="00A001B0" w14:paraId="2D870FE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E9152DD" w14:textId="77777777" w:rsidR="00F3344E" w:rsidRPr="00A001B0" w:rsidRDefault="00F3344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8248ECC" w14:textId="77777777" w:rsidR="00F3344E" w:rsidRPr="00A001B0" w:rsidRDefault="00F3344E" w:rsidP="004612AF">
            <w:pPr>
              <w:suppressAutoHyphens/>
              <w:jc w:val="both"/>
              <w:rPr>
                <w:rFonts w:cs="Times New Roman"/>
                <w:spacing w:val="-2"/>
              </w:rPr>
            </w:pPr>
            <w:r w:rsidRPr="00A001B0">
              <w:rPr>
                <w:rFonts w:cs="Times New Roman"/>
                <w:spacing w:val="-2"/>
              </w:rPr>
              <w:t>Определение водородного показателя воды</w:t>
            </w:r>
          </w:p>
        </w:tc>
      </w:tr>
      <w:tr w:rsidR="00A001B0" w:rsidRPr="00A001B0" w14:paraId="0657CCF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17940F9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3BE4B34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  <w:spacing w:val="-2"/>
              </w:rPr>
            </w:pPr>
            <w:r w:rsidRPr="00A001B0">
              <w:rPr>
                <w:rFonts w:cs="Times New Roman"/>
              </w:rPr>
              <w:t xml:space="preserve">Определение химического </w:t>
            </w:r>
            <w:r w:rsidR="005B7F77" w:rsidRPr="00A001B0">
              <w:rPr>
                <w:rFonts w:cs="Times New Roman"/>
              </w:rPr>
              <w:t xml:space="preserve">и биохимического </w:t>
            </w:r>
            <w:r w:rsidRPr="00A001B0">
              <w:rPr>
                <w:rFonts w:cs="Times New Roman"/>
              </w:rPr>
              <w:t>потребления кислорода в воде</w:t>
            </w:r>
          </w:p>
        </w:tc>
      </w:tr>
      <w:tr w:rsidR="00A001B0" w:rsidRPr="00A001B0" w14:paraId="2C5088B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15E75EB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FDEAAF0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  <w:spacing w:val="-2"/>
              </w:rPr>
            </w:pPr>
            <w:r w:rsidRPr="00A001B0">
              <w:rPr>
                <w:rFonts w:cs="Times New Roman"/>
                <w:spacing w:val="-2"/>
              </w:rPr>
              <w:t>Определение содержания хлорид-ионов в воде</w:t>
            </w:r>
          </w:p>
        </w:tc>
      </w:tr>
      <w:tr w:rsidR="00A001B0" w:rsidRPr="00A001B0" w14:paraId="623F56C1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8989710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E81376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общего содержания фенолов в воде</w:t>
            </w:r>
          </w:p>
        </w:tc>
      </w:tr>
      <w:tr w:rsidR="00A001B0" w:rsidRPr="00A001B0" w14:paraId="16524AD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2F00F7E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8F30DC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Определение содержания алюминия в воде </w:t>
            </w:r>
          </w:p>
        </w:tc>
      </w:tr>
      <w:tr w:rsidR="00A001B0" w:rsidRPr="00A001B0" w14:paraId="6FF3C51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E0D77DC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BC32C1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содержания марганца в воде</w:t>
            </w:r>
          </w:p>
        </w:tc>
      </w:tr>
      <w:tr w:rsidR="00A001B0" w:rsidRPr="00A001B0" w14:paraId="7106173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5DCFF49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A3A7E25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  <w:highlight w:val="yellow"/>
              </w:rPr>
            </w:pPr>
            <w:r w:rsidRPr="00A001B0">
              <w:rPr>
                <w:rFonts w:cs="Times New Roman"/>
              </w:rPr>
              <w:t>Определение содержания меди в воде</w:t>
            </w:r>
          </w:p>
        </w:tc>
      </w:tr>
      <w:tr w:rsidR="00A001B0" w:rsidRPr="00A001B0" w14:paraId="75961D6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1B4DD7E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2A1D5DB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  <w:highlight w:val="yellow"/>
              </w:rPr>
            </w:pPr>
            <w:r w:rsidRPr="00A001B0">
              <w:rPr>
                <w:rFonts w:cs="Times New Roman"/>
              </w:rPr>
              <w:t>Определение содержания общего железа в воде</w:t>
            </w:r>
          </w:p>
        </w:tc>
      </w:tr>
      <w:tr w:rsidR="00A001B0" w:rsidRPr="00A001B0" w14:paraId="488B277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AF2F95F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557C36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  <w:highlight w:val="yellow"/>
              </w:rPr>
            </w:pPr>
            <w:r w:rsidRPr="00A001B0">
              <w:rPr>
                <w:rFonts w:cs="Times New Roman"/>
              </w:rPr>
              <w:t>Определение содержания фосфат-ионов в воде</w:t>
            </w:r>
          </w:p>
        </w:tc>
      </w:tr>
      <w:tr w:rsidR="00A001B0" w:rsidRPr="00A001B0" w14:paraId="749258A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D76DAA0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ADFB65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содержания нитрат-ионов в воде</w:t>
            </w:r>
          </w:p>
        </w:tc>
      </w:tr>
      <w:tr w:rsidR="00A001B0" w:rsidRPr="00A001B0" w14:paraId="3FE0391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D5F444D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ACC04C8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содержания аммония в воде</w:t>
            </w:r>
          </w:p>
        </w:tc>
      </w:tr>
      <w:tr w:rsidR="00A001B0" w:rsidRPr="00A001B0" w14:paraId="0CF2BFCA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7FABEF6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7C9F2A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содержания твердых взвешенных частиц в воде</w:t>
            </w:r>
          </w:p>
        </w:tc>
      </w:tr>
      <w:tr w:rsidR="00A001B0" w:rsidRPr="00A001B0" w14:paraId="6679BF0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7B45E54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D93B454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удельной электропроводности воды</w:t>
            </w:r>
          </w:p>
        </w:tc>
      </w:tr>
      <w:tr w:rsidR="00A001B0" w:rsidRPr="00A001B0" w14:paraId="23812F9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7A13D96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FC4947C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перманганатной окисляемости воды</w:t>
            </w:r>
          </w:p>
        </w:tc>
      </w:tr>
      <w:tr w:rsidR="00A001B0" w:rsidRPr="00A001B0" w14:paraId="7B6FC91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E0B85D4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B19E4EB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Определение содержания ингибиторов солеотложения в воде </w:t>
            </w:r>
          </w:p>
        </w:tc>
      </w:tr>
      <w:tr w:rsidR="00A001B0" w:rsidRPr="00A001B0" w14:paraId="492A497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A832ACA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50D4559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Определение содержания нефтепродуктов в </w:t>
            </w:r>
            <w:r w:rsidR="007C57C4" w:rsidRPr="00A001B0">
              <w:rPr>
                <w:rFonts w:cs="Times New Roman"/>
              </w:rPr>
              <w:t xml:space="preserve">пробах </w:t>
            </w:r>
            <w:r w:rsidRPr="00A001B0">
              <w:rPr>
                <w:rFonts w:cs="Times New Roman"/>
              </w:rPr>
              <w:t>сточных вод</w:t>
            </w:r>
          </w:p>
        </w:tc>
      </w:tr>
      <w:tr w:rsidR="00A001B0" w:rsidRPr="00A001B0" w14:paraId="7C45A7F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652184C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67B1E49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содержания металлов в сточных водах</w:t>
            </w:r>
          </w:p>
        </w:tc>
      </w:tr>
      <w:tr w:rsidR="00A001B0" w:rsidRPr="00A001B0" w14:paraId="6FC8366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7499995" w14:textId="77777777" w:rsidR="004E0FEE" w:rsidRPr="00A001B0" w:rsidRDefault="004E0FEE" w:rsidP="00E157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959D80" w14:textId="77777777" w:rsidR="004E0FEE" w:rsidRPr="00A001B0" w:rsidRDefault="004E0FEE" w:rsidP="00E1571C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запаха и мутности сточных вод</w:t>
            </w:r>
          </w:p>
        </w:tc>
      </w:tr>
      <w:tr w:rsidR="00A001B0" w:rsidRPr="00A001B0" w14:paraId="6E75526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EDCE869" w14:textId="77777777" w:rsidR="004E0FEE" w:rsidRPr="00A001B0" w:rsidRDefault="004E0FEE" w:rsidP="00E157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CCE4E1" w14:textId="77777777" w:rsidR="004E0FEE" w:rsidRPr="00A001B0" w:rsidRDefault="004E0FEE" w:rsidP="00E1571C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содержания сухого и прокаленного остатков в сточных водах</w:t>
            </w:r>
          </w:p>
        </w:tc>
      </w:tr>
      <w:tr w:rsidR="00A001B0" w:rsidRPr="00A001B0" w14:paraId="12856354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5E6D18C" w14:textId="77777777" w:rsidR="004E0FEE" w:rsidRPr="00A001B0" w:rsidRDefault="004E0FEE" w:rsidP="00E157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01AE38" w14:textId="77777777" w:rsidR="004E0FEE" w:rsidRPr="00A001B0" w:rsidRDefault="004E0FEE" w:rsidP="00E1571C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Анализ </w:t>
            </w:r>
            <w:r w:rsidR="00046215" w:rsidRPr="00A001B0">
              <w:rPr>
                <w:rFonts w:cs="Times New Roman"/>
                <w:szCs w:val="24"/>
              </w:rPr>
              <w:t xml:space="preserve">(испытания) </w:t>
            </w:r>
            <w:r w:rsidRPr="00A001B0">
              <w:rPr>
                <w:rFonts w:cs="Times New Roman"/>
              </w:rPr>
              <w:t>очищенных сточных вод для определения их пригодности для закачки в продуктивные пласты, для сброса в магистральные очистные сооружения и природные источники, для использования во внутреннем, техническом водоснабжении</w:t>
            </w:r>
          </w:p>
        </w:tc>
      </w:tr>
      <w:tr w:rsidR="00A001B0" w:rsidRPr="00A001B0" w14:paraId="0637BAE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2403DD9" w14:textId="77777777" w:rsidR="004E0FEE" w:rsidRPr="00A001B0" w:rsidRDefault="004E0FEE" w:rsidP="00E157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916761" w14:textId="77777777" w:rsidR="004E0FEE" w:rsidRPr="00A001B0" w:rsidRDefault="004E0FEE" w:rsidP="00E1571C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минерального состава дистиллированной и бидистиллированной воды</w:t>
            </w:r>
          </w:p>
        </w:tc>
      </w:tr>
      <w:tr w:rsidR="00A001B0" w:rsidRPr="00A001B0" w14:paraId="0C6FAE1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309C80C" w14:textId="77777777" w:rsidR="004E0FEE" w:rsidRPr="00A001B0" w:rsidRDefault="004E0FEE" w:rsidP="00E157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94C3A91" w14:textId="77777777" w:rsidR="004E0FEE" w:rsidRPr="00A001B0" w:rsidRDefault="004E0FEE" w:rsidP="00E1571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Определение общей жесткости и общей щелочности буровых вод</w:t>
            </w:r>
            <w:r w:rsidR="00BC2536" w:rsidRPr="00A001B0">
              <w:rPr>
                <w:rFonts w:cs="Times New Roman"/>
              </w:rPr>
              <w:t xml:space="preserve"> и оборотной воды</w:t>
            </w:r>
          </w:p>
        </w:tc>
      </w:tr>
      <w:tr w:rsidR="00A001B0" w:rsidRPr="00A001B0" w14:paraId="0A5A40A9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3763A90" w14:textId="77777777" w:rsidR="004E0FEE" w:rsidRPr="00A001B0" w:rsidRDefault="004E0FEE" w:rsidP="00E157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B18578" w14:textId="77777777" w:rsidR="004E0FEE" w:rsidRPr="00A001B0" w:rsidRDefault="004E0FEE" w:rsidP="00E1571C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содержания кальция в буровых водах</w:t>
            </w:r>
            <w:r w:rsidR="00BC2536" w:rsidRPr="00A001B0">
              <w:rPr>
                <w:rFonts w:cs="Times New Roman"/>
              </w:rPr>
              <w:t xml:space="preserve"> и оборотной воде</w:t>
            </w:r>
          </w:p>
        </w:tc>
      </w:tr>
      <w:tr w:rsidR="00A001B0" w:rsidRPr="00A001B0" w14:paraId="5BC95AB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36F54BB" w14:textId="77777777" w:rsidR="004E0FEE" w:rsidRPr="00A001B0" w:rsidRDefault="004E0FEE" w:rsidP="00E157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11272C3" w14:textId="77777777" w:rsidR="004E0FEE" w:rsidRPr="00A001B0" w:rsidRDefault="004E0FEE" w:rsidP="00E1571C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содержания хлоридов в буровых водах</w:t>
            </w:r>
            <w:r w:rsidR="00BC2536" w:rsidRPr="00A001B0">
              <w:rPr>
                <w:rFonts w:cs="Times New Roman"/>
              </w:rPr>
              <w:t xml:space="preserve"> и оборотной воде</w:t>
            </w:r>
          </w:p>
        </w:tc>
      </w:tr>
      <w:tr w:rsidR="00A001B0" w:rsidRPr="00A001B0" w14:paraId="1FE4AF2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6AACB77" w14:textId="77777777" w:rsidR="004E0FEE" w:rsidRPr="00A001B0" w:rsidRDefault="004E0FEE" w:rsidP="00E157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14C8705" w14:textId="77777777" w:rsidR="004E0FEE" w:rsidRPr="00A001B0" w:rsidRDefault="004E0FEE" w:rsidP="00E1571C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содержания сульфатов в буровых водах</w:t>
            </w:r>
            <w:r w:rsidR="00BC2536" w:rsidRPr="00A001B0">
              <w:rPr>
                <w:rFonts w:cs="Times New Roman"/>
              </w:rPr>
              <w:t xml:space="preserve"> и оборотной воде</w:t>
            </w:r>
          </w:p>
        </w:tc>
      </w:tr>
      <w:tr w:rsidR="00A001B0" w:rsidRPr="00A001B0" w14:paraId="68C1F92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32000AD" w14:textId="77777777" w:rsidR="004E0FEE" w:rsidRPr="00A001B0" w:rsidRDefault="004E0FEE" w:rsidP="00E157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C6A559" w14:textId="77777777" w:rsidR="004E0FEE" w:rsidRPr="00A001B0" w:rsidRDefault="004E0FEE" w:rsidP="00E1571C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содержания сульфидов в буровых водах</w:t>
            </w:r>
            <w:r w:rsidR="00BC2536" w:rsidRPr="00A001B0">
              <w:rPr>
                <w:rFonts w:cs="Times New Roman"/>
              </w:rPr>
              <w:t xml:space="preserve"> и оборотной воде</w:t>
            </w:r>
          </w:p>
        </w:tc>
      </w:tr>
      <w:tr w:rsidR="00A001B0" w:rsidRPr="00A001B0" w14:paraId="11F6F54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4806BB7" w14:textId="77777777" w:rsidR="004E0FEE" w:rsidRPr="00A001B0" w:rsidRDefault="004E0FEE" w:rsidP="00E157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B132CE" w14:textId="77777777" w:rsidR="004E0FEE" w:rsidRPr="00A001B0" w:rsidRDefault="004E0FEE" w:rsidP="00E1571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Определение физико-химических свойств и компонентного состава химических реагентов</w:t>
            </w:r>
          </w:p>
        </w:tc>
      </w:tr>
      <w:tr w:rsidR="00A001B0" w:rsidRPr="00A001B0" w14:paraId="21E1ED2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A2BB885" w14:textId="77777777" w:rsidR="004E0FEE" w:rsidRPr="00A001B0" w:rsidRDefault="004E0FEE" w:rsidP="00E157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52B477" w14:textId="77777777" w:rsidR="004E0FEE" w:rsidRPr="00A001B0" w:rsidRDefault="004E0FEE" w:rsidP="00E1571C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 xml:space="preserve">Оценка </w:t>
            </w:r>
            <w:r w:rsidR="00E860F9" w:rsidRPr="00A001B0">
              <w:rPr>
                <w:rFonts w:cs="Times New Roman"/>
                <w:szCs w:val="24"/>
              </w:rPr>
              <w:t>условий окружающей среды при проведении анализов (испытаний)</w:t>
            </w:r>
          </w:p>
        </w:tc>
      </w:tr>
      <w:tr w:rsidR="00A001B0" w:rsidRPr="00A001B0" w14:paraId="297D246E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7353ECA6" w14:textId="77777777" w:rsidR="00E1571C" w:rsidRPr="00A001B0" w:rsidRDefault="00E1571C" w:rsidP="00E1571C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Необходимые умения</w:t>
            </w:r>
          </w:p>
        </w:tc>
        <w:tc>
          <w:tcPr>
            <w:tcW w:w="3890" w:type="pct"/>
          </w:tcPr>
          <w:p w14:paraId="75AA8354" w14:textId="4627F3D2" w:rsidR="00E1571C" w:rsidRPr="003F5A14" w:rsidRDefault="00E1571C" w:rsidP="00387F1A">
            <w:pPr>
              <w:suppressAutoHyphens/>
              <w:jc w:val="both"/>
              <w:rPr>
                <w:rFonts w:cs="Times New Roman"/>
                <w:szCs w:val="24"/>
              </w:rPr>
            </w:pPr>
            <w:bookmarkStart w:id="23" w:name="_Hlk94086547"/>
            <w:r w:rsidRPr="003F5A14">
              <w:rPr>
                <w:rFonts w:cs="Times New Roman"/>
              </w:rPr>
              <w:t xml:space="preserve">Готовить растворы кислот, щелочей, солей, индикаторов и других химических веществ для проведения </w:t>
            </w:r>
            <w:r w:rsidR="005B1F25" w:rsidRPr="003F5A14">
              <w:rPr>
                <w:rFonts w:cs="Times New Roman"/>
              </w:rPr>
              <w:t>средней сложности</w:t>
            </w:r>
            <w:r w:rsidRPr="003F5A14">
              <w:rPr>
                <w:rFonts w:cs="Times New Roman"/>
              </w:rPr>
              <w:t xml:space="preserve"> анализ</w:t>
            </w:r>
            <w:r w:rsidR="00387F1A" w:rsidRPr="003F5A14">
              <w:rPr>
                <w:rFonts w:cs="Times New Roman"/>
              </w:rPr>
              <w:t>ов</w:t>
            </w:r>
            <w:r w:rsidRPr="003F5A14">
              <w:rPr>
                <w:rFonts w:cs="Times New Roman"/>
              </w:rPr>
              <w:t xml:space="preserve"> </w:t>
            </w:r>
            <w:r w:rsidR="00046215" w:rsidRPr="003F5A14">
              <w:rPr>
                <w:rFonts w:cs="Times New Roman"/>
                <w:szCs w:val="24"/>
              </w:rPr>
              <w:t xml:space="preserve">(испытаний) </w:t>
            </w:r>
            <w:r w:rsidRPr="003F5A14">
              <w:rPr>
                <w:rFonts w:cs="Times New Roman"/>
              </w:rPr>
              <w:t>вод</w:t>
            </w:r>
            <w:bookmarkEnd w:id="23"/>
          </w:p>
        </w:tc>
      </w:tr>
      <w:tr w:rsidR="00A001B0" w:rsidRPr="00A001B0" w14:paraId="154E70F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0EB4DA1" w14:textId="77777777" w:rsidR="00E1571C" w:rsidRPr="00A001B0" w:rsidRDefault="00E1571C" w:rsidP="00E1571C">
            <w:pPr>
              <w:suppressAutoHyphens/>
              <w:jc w:val="both"/>
              <w:rPr>
                <w:rFonts w:cs="Times New Roman"/>
              </w:rPr>
            </w:pPr>
          </w:p>
        </w:tc>
        <w:tc>
          <w:tcPr>
            <w:tcW w:w="3890" w:type="pct"/>
          </w:tcPr>
          <w:p w14:paraId="1E0DDFC6" w14:textId="77777777" w:rsidR="00E1571C" w:rsidRPr="003F5A14" w:rsidRDefault="00E1571C" w:rsidP="00E1571C">
            <w:pPr>
              <w:suppressAutoHyphens/>
              <w:jc w:val="both"/>
              <w:rPr>
                <w:rFonts w:cs="Times New Roman"/>
              </w:rPr>
            </w:pPr>
            <w:r w:rsidRPr="003F5A14">
              <w:rPr>
                <w:rFonts w:cs="Times New Roman"/>
              </w:rPr>
              <w:t>Осуществлять проверку растворов</w:t>
            </w:r>
          </w:p>
        </w:tc>
      </w:tr>
      <w:tr w:rsidR="00A001B0" w:rsidRPr="00A001B0" w14:paraId="79232F0A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D4FA85C" w14:textId="77777777" w:rsidR="00E1571C" w:rsidRPr="00A001B0" w:rsidRDefault="00E1571C" w:rsidP="00E1571C">
            <w:pPr>
              <w:suppressAutoHyphens/>
              <w:jc w:val="both"/>
              <w:rPr>
                <w:rFonts w:cs="Times New Roman"/>
              </w:rPr>
            </w:pPr>
          </w:p>
        </w:tc>
        <w:tc>
          <w:tcPr>
            <w:tcW w:w="3890" w:type="pct"/>
          </w:tcPr>
          <w:p w14:paraId="73FAD751" w14:textId="77777777" w:rsidR="00E1571C" w:rsidRPr="003F5A14" w:rsidRDefault="00E1571C" w:rsidP="00E1571C">
            <w:pPr>
              <w:suppressAutoHyphens/>
              <w:jc w:val="both"/>
              <w:rPr>
                <w:rFonts w:cs="Times New Roman"/>
              </w:rPr>
            </w:pPr>
            <w:r w:rsidRPr="003F5A14">
              <w:rPr>
                <w:rFonts w:cs="Times New Roman"/>
              </w:rPr>
              <w:t>Подготавливать лабораторную посуду</w:t>
            </w:r>
          </w:p>
        </w:tc>
      </w:tr>
      <w:tr w:rsidR="00A001B0" w:rsidRPr="00A001B0" w14:paraId="27C65C5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5D09322" w14:textId="77777777" w:rsidR="00E1571C" w:rsidRPr="00A001B0" w:rsidRDefault="00E1571C" w:rsidP="00E1571C">
            <w:pPr>
              <w:suppressAutoHyphens/>
              <w:jc w:val="both"/>
              <w:rPr>
                <w:rFonts w:cs="Times New Roman"/>
              </w:rPr>
            </w:pPr>
          </w:p>
        </w:tc>
        <w:tc>
          <w:tcPr>
            <w:tcW w:w="3890" w:type="pct"/>
          </w:tcPr>
          <w:p w14:paraId="3DA96CF9" w14:textId="77777777" w:rsidR="00E1571C" w:rsidRPr="003F5A14" w:rsidRDefault="00E1571C" w:rsidP="00E1571C">
            <w:pPr>
              <w:suppressAutoHyphens/>
              <w:jc w:val="both"/>
              <w:rPr>
                <w:rFonts w:cs="Times New Roman"/>
              </w:rPr>
            </w:pPr>
            <w:r w:rsidRPr="003F5A14">
              <w:rPr>
                <w:rFonts w:cs="Times New Roman"/>
              </w:rPr>
              <w:t>Собирать лабораторные установки по имеющимся схемам</w:t>
            </w:r>
          </w:p>
        </w:tc>
      </w:tr>
      <w:tr w:rsidR="00A001B0" w:rsidRPr="00A001B0" w14:paraId="46F6F01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FD0F47A" w14:textId="77777777" w:rsidR="00E1571C" w:rsidRPr="00A001B0" w:rsidRDefault="00E1571C" w:rsidP="00E1571C">
            <w:pPr>
              <w:suppressAutoHyphens/>
              <w:jc w:val="both"/>
              <w:rPr>
                <w:rFonts w:cs="Times New Roman"/>
              </w:rPr>
            </w:pPr>
          </w:p>
        </w:tc>
        <w:tc>
          <w:tcPr>
            <w:tcW w:w="3890" w:type="pct"/>
          </w:tcPr>
          <w:p w14:paraId="0E3FF717" w14:textId="77777777" w:rsidR="00E1571C" w:rsidRPr="00A001B0" w:rsidRDefault="00E1571C" w:rsidP="00E1571C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Настраивать титровальный стенд, устанавливать бюретки на стенд</w:t>
            </w:r>
          </w:p>
        </w:tc>
      </w:tr>
      <w:tr w:rsidR="00A001B0" w:rsidRPr="00A001B0" w14:paraId="0504F121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A6682AC" w14:textId="77777777" w:rsidR="00E1571C" w:rsidRPr="00A001B0" w:rsidRDefault="00E1571C" w:rsidP="00E1571C">
            <w:pPr>
              <w:suppressAutoHyphens/>
              <w:jc w:val="both"/>
              <w:rPr>
                <w:rFonts w:cs="Times New Roman"/>
              </w:rPr>
            </w:pPr>
          </w:p>
        </w:tc>
        <w:tc>
          <w:tcPr>
            <w:tcW w:w="3890" w:type="pct"/>
          </w:tcPr>
          <w:p w14:paraId="19AFB6CF" w14:textId="77777777" w:rsidR="00E1571C" w:rsidRPr="00A001B0" w:rsidRDefault="00E1571C" w:rsidP="00E1571C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приборами для измерения водородного показателя</w:t>
            </w:r>
          </w:p>
        </w:tc>
      </w:tr>
      <w:tr w:rsidR="00A001B0" w:rsidRPr="00A001B0" w14:paraId="4FCE2C8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9A32EDF" w14:textId="77777777" w:rsidR="00E1571C" w:rsidRPr="00A001B0" w:rsidRDefault="00E1571C" w:rsidP="00E1571C">
            <w:pPr>
              <w:suppressAutoHyphens/>
              <w:jc w:val="both"/>
              <w:rPr>
                <w:rFonts w:cs="Times New Roman"/>
              </w:rPr>
            </w:pPr>
          </w:p>
        </w:tc>
        <w:tc>
          <w:tcPr>
            <w:tcW w:w="3890" w:type="pct"/>
          </w:tcPr>
          <w:p w14:paraId="7449D71B" w14:textId="77777777" w:rsidR="00E1571C" w:rsidRPr="00A001B0" w:rsidRDefault="00E1571C" w:rsidP="00E1571C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приборами для измерения фотометрических величин, спектральными приборами</w:t>
            </w:r>
          </w:p>
        </w:tc>
      </w:tr>
      <w:tr w:rsidR="00A001B0" w:rsidRPr="00A001B0" w14:paraId="217CEF8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3902645" w14:textId="77777777" w:rsidR="00E1571C" w:rsidRPr="00A001B0" w:rsidRDefault="00E1571C" w:rsidP="00E1571C">
            <w:pPr>
              <w:suppressAutoHyphens/>
              <w:jc w:val="both"/>
              <w:rPr>
                <w:rFonts w:cs="Times New Roman"/>
              </w:rPr>
            </w:pPr>
          </w:p>
        </w:tc>
        <w:tc>
          <w:tcPr>
            <w:tcW w:w="3890" w:type="pct"/>
          </w:tcPr>
          <w:p w14:paraId="3C18E102" w14:textId="77777777" w:rsidR="00E1571C" w:rsidRPr="00A001B0" w:rsidRDefault="00E1571C" w:rsidP="00E1571C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анализатором воды, иономерами</w:t>
            </w:r>
          </w:p>
        </w:tc>
      </w:tr>
      <w:tr w:rsidR="00A001B0" w:rsidRPr="00A001B0" w14:paraId="7B9C15DF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0FEEEA8" w14:textId="77777777" w:rsidR="00E1571C" w:rsidRPr="00A001B0" w:rsidRDefault="00E1571C" w:rsidP="00E1571C">
            <w:pPr>
              <w:suppressAutoHyphens/>
              <w:jc w:val="both"/>
              <w:rPr>
                <w:rFonts w:cs="Times New Roman"/>
              </w:rPr>
            </w:pPr>
          </w:p>
        </w:tc>
        <w:tc>
          <w:tcPr>
            <w:tcW w:w="3890" w:type="pct"/>
          </w:tcPr>
          <w:p w14:paraId="5F16753A" w14:textId="77777777" w:rsidR="00E1571C" w:rsidRPr="00A001B0" w:rsidRDefault="00E1571C" w:rsidP="00E1571C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Работать с устройствами для механического перемешивания веществ </w:t>
            </w:r>
          </w:p>
        </w:tc>
      </w:tr>
      <w:tr w:rsidR="00A001B0" w:rsidRPr="00A001B0" w14:paraId="1D3B09F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E000A1E" w14:textId="77777777" w:rsidR="00E1571C" w:rsidRPr="00A001B0" w:rsidRDefault="00E1571C" w:rsidP="00E1571C">
            <w:pPr>
              <w:suppressAutoHyphens/>
              <w:jc w:val="both"/>
              <w:rPr>
                <w:rFonts w:cs="Times New Roman"/>
              </w:rPr>
            </w:pPr>
          </w:p>
        </w:tc>
        <w:tc>
          <w:tcPr>
            <w:tcW w:w="3890" w:type="pct"/>
          </w:tcPr>
          <w:p w14:paraId="5290EF59" w14:textId="71529F2E" w:rsidR="00E1571C" w:rsidRPr="00A001B0" w:rsidRDefault="00E1571C" w:rsidP="00387F1A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Пользоваться </w:t>
            </w:r>
            <w:r w:rsidRPr="00A001B0">
              <w:rPr>
                <w:rFonts w:cs="Times New Roman"/>
                <w:szCs w:val="24"/>
              </w:rPr>
              <w:t xml:space="preserve">инструментами и приспособлениями для проведения </w:t>
            </w:r>
            <w:r w:rsidR="005B1F25" w:rsidRPr="00A001B0">
              <w:rPr>
                <w:rFonts w:cs="Times New Roman"/>
                <w:szCs w:val="24"/>
              </w:rPr>
              <w:t>средней сложности</w:t>
            </w:r>
            <w:r w:rsidRPr="00A001B0">
              <w:rPr>
                <w:rFonts w:cs="Times New Roman"/>
                <w:szCs w:val="24"/>
              </w:rPr>
              <w:t xml:space="preserve"> анализ</w:t>
            </w:r>
            <w:r w:rsidR="00387F1A" w:rsidRPr="00A001B0">
              <w:rPr>
                <w:rFonts w:cs="Times New Roman"/>
                <w:szCs w:val="24"/>
              </w:rPr>
              <w:t>ов</w:t>
            </w:r>
            <w:r w:rsidRPr="00A001B0">
              <w:rPr>
                <w:rFonts w:cs="Times New Roman"/>
                <w:szCs w:val="24"/>
              </w:rPr>
              <w:t xml:space="preserve"> </w:t>
            </w:r>
            <w:r w:rsidR="00046215"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  <w:szCs w:val="24"/>
              </w:rPr>
              <w:t>воды</w:t>
            </w:r>
          </w:p>
        </w:tc>
      </w:tr>
      <w:tr w:rsidR="00A001B0" w:rsidRPr="00A001B0" w14:paraId="5C332DE9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CFB14E2" w14:textId="77777777" w:rsidR="00E1571C" w:rsidRPr="00A001B0" w:rsidRDefault="00E1571C" w:rsidP="00E1571C">
            <w:pPr>
              <w:suppressAutoHyphens/>
              <w:jc w:val="both"/>
              <w:rPr>
                <w:rFonts w:cs="Times New Roman"/>
              </w:rPr>
            </w:pPr>
          </w:p>
        </w:tc>
        <w:tc>
          <w:tcPr>
            <w:tcW w:w="3890" w:type="pct"/>
          </w:tcPr>
          <w:p w14:paraId="475D2A79" w14:textId="77777777" w:rsidR="00E1571C" w:rsidRPr="00A001B0" w:rsidRDefault="00E1571C" w:rsidP="00E1571C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Титровать растворы</w:t>
            </w:r>
          </w:p>
        </w:tc>
      </w:tr>
      <w:tr w:rsidR="00A001B0" w:rsidRPr="00A001B0" w14:paraId="6F66659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2752833" w14:textId="77777777" w:rsidR="00E1571C" w:rsidRPr="00A001B0" w:rsidRDefault="00E1571C" w:rsidP="00E1571C">
            <w:pPr>
              <w:suppressAutoHyphens/>
              <w:jc w:val="both"/>
              <w:rPr>
                <w:rFonts w:cs="Times New Roman"/>
              </w:rPr>
            </w:pPr>
          </w:p>
        </w:tc>
        <w:tc>
          <w:tcPr>
            <w:tcW w:w="3890" w:type="pct"/>
          </w:tcPr>
          <w:p w14:paraId="5393FD39" w14:textId="77777777" w:rsidR="00E1571C" w:rsidRPr="00A001B0" w:rsidRDefault="00E1571C" w:rsidP="006739EB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Взвешивать анализируемые материалы и </w:t>
            </w:r>
            <w:r w:rsidR="0031123B" w:rsidRPr="00A001B0">
              <w:rPr>
                <w:rFonts w:cs="Times New Roman"/>
                <w:szCs w:val="24"/>
              </w:rPr>
              <w:t xml:space="preserve">химические </w:t>
            </w:r>
            <w:r w:rsidRPr="00A001B0">
              <w:rPr>
                <w:rFonts w:cs="Times New Roman"/>
              </w:rPr>
              <w:t>реактивы на лабораторных весах</w:t>
            </w:r>
          </w:p>
        </w:tc>
      </w:tr>
      <w:tr w:rsidR="00A001B0" w:rsidRPr="00A001B0" w14:paraId="0CD9904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6547C04" w14:textId="77777777" w:rsidR="00E1571C" w:rsidRPr="00A001B0" w:rsidRDefault="00E1571C" w:rsidP="00E157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2692C6" w14:textId="77777777" w:rsidR="0063097E" w:rsidRPr="00A001B0" w:rsidRDefault="0063097E" w:rsidP="00E1571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Нагревать пробы нефтегазоводяной смеси (жидкости) в термостате или на водяной бане, отделять водную фазу от нефти в делительной воронке, фильтровать и экстрагировать</w:t>
            </w:r>
          </w:p>
        </w:tc>
      </w:tr>
      <w:tr w:rsidR="00A001B0" w:rsidRPr="00A001B0" w14:paraId="613423D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1816956" w14:textId="77777777" w:rsidR="00E1571C" w:rsidRPr="00A001B0" w:rsidRDefault="00E1571C" w:rsidP="00E157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CB2C4C9" w14:textId="77777777" w:rsidR="00E1571C" w:rsidRPr="00A001B0" w:rsidRDefault="00E1571C" w:rsidP="00E1571C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Осуществлять построение градуировочного графика</w:t>
            </w:r>
          </w:p>
        </w:tc>
      </w:tr>
      <w:tr w:rsidR="00A001B0" w:rsidRPr="00A001B0" w14:paraId="3CCC6391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850D51D" w14:textId="77777777" w:rsidR="00E1571C" w:rsidRPr="00A001B0" w:rsidRDefault="00E1571C" w:rsidP="00E157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0C8EBB" w14:textId="77777777" w:rsidR="00E1571C" w:rsidRPr="00A001B0" w:rsidRDefault="00E1571C" w:rsidP="00E1571C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Устранять влияние мешающих веществ в ходе анализа</w:t>
            </w:r>
            <w:r w:rsidR="00046215" w:rsidRPr="00A001B0">
              <w:rPr>
                <w:rFonts w:cs="Times New Roman"/>
              </w:rPr>
              <w:t xml:space="preserve"> </w:t>
            </w:r>
            <w:r w:rsidR="00046215" w:rsidRPr="00A001B0">
              <w:rPr>
                <w:rFonts w:cs="Times New Roman"/>
                <w:szCs w:val="24"/>
              </w:rPr>
              <w:t>(испытаний)</w:t>
            </w:r>
          </w:p>
        </w:tc>
      </w:tr>
      <w:tr w:rsidR="00A001B0" w:rsidRPr="00A001B0" w14:paraId="7AF01731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8147E08" w14:textId="77777777" w:rsidR="00E1571C" w:rsidRPr="00A001B0" w:rsidRDefault="00E1571C" w:rsidP="00E157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33AFE8" w14:textId="77777777" w:rsidR="00E1571C" w:rsidRPr="00A001B0" w:rsidRDefault="00E1571C" w:rsidP="00E1571C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Осуществлять очистку экстракта на хроматографической колонке</w:t>
            </w:r>
          </w:p>
        </w:tc>
      </w:tr>
      <w:tr w:rsidR="00A001B0" w:rsidRPr="00A001B0" w14:paraId="5EA7030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7B6B0AE" w14:textId="77777777" w:rsidR="00E1571C" w:rsidRPr="00A001B0" w:rsidRDefault="00E1571C" w:rsidP="00E157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A4E30B" w14:textId="77777777" w:rsidR="00E1571C" w:rsidRPr="00A001B0" w:rsidRDefault="00E1571C" w:rsidP="00E1571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Измерять температуру проб анализируемых веществ с помощью термометра</w:t>
            </w:r>
          </w:p>
        </w:tc>
      </w:tr>
      <w:tr w:rsidR="00A001B0" w:rsidRPr="00A001B0" w14:paraId="34404ED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82CCC55" w14:textId="77777777" w:rsidR="00E1571C" w:rsidRPr="00A001B0" w:rsidRDefault="00E1571C" w:rsidP="00E157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9A7C512" w14:textId="7E83B956" w:rsidR="00E1571C" w:rsidRPr="00A001B0" w:rsidRDefault="00E1571C" w:rsidP="00E1571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Про</w:t>
            </w:r>
            <w:r w:rsidR="00387F1A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>водить объемный, фотометрический, флуориметрический, хроматографический и весовой анализ</w:t>
            </w:r>
            <w:r w:rsidR="00387F1A" w:rsidRPr="00A001B0">
              <w:rPr>
                <w:rFonts w:cs="Times New Roman"/>
              </w:rPr>
              <w:t>ы</w:t>
            </w:r>
            <w:r w:rsidRPr="00A001B0">
              <w:rPr>
                <w:rFonts w:cs="Times New Roman"/>
              </w:rPr>
              <w:t xml:space="preserve"> испытуемых образцов</w:t>
            </w:r>
          </w:p>
        </w:tc>
      </w:tr>
      <w:tr w:rsidR="00A001B0" w:rsidRPr="00A001B0" w14:paraId="2459C63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21D0EA2" w14:textId="77777777" w:rsidR="00E1571C" w:rsidRPr="00A001B0" w:rsidRDefault="00E1571C" w:rsidP="00E157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FC71ABE" w14:textId="1771807D" w:rsidR="00E1571C" w:rsidRPr="00A001B0" w:rsidRDefault="00E1571C" w:rsidP="00387F1A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Про</w:t>
            </w:r>
            <w:r w:rsidR="00387F1A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 xml:space="preserve">водить анализ </w:t>
            </w:r>
            <w:r w:rsidR="00046215" w:rsidRPr="00A001B0">
              <w:rPr>
                <w:rFonts w:cs="Times New Roman"/>
                <w:szCs w:val="24"/>
              </w:rPr>
              <w:t xml:space="preserve">(испытания) </w:t>
            </w:r>
            <w:r w:rsidRPr="00A001B0">
              <w:rPr>
                <w:rFonts w:cs="Times New Roman"/>
              </w:rPr>
              <w:t xml:space="preserve">дистиллированной, бидистиллированной, котловой, буровой воды на соответствие требованиям </w:t>
            </w:r>
            <w:r w:rsidR="00387F1A" w:rsidRPr="00A001B0">
              <w:rPr>
                <w:rFonts w:cs="Times New Roman"/>
              </w:rPr>
              <w:t xml:space="preserve">к </w:t>
            </w:r>
            <w:r w:rsidRPr="00A001B0">
              <w:rPr>
                <w:rFonts w:cs="Times New Roman"/>
              </w:rPr>
              <w:t>их применени</w:t>
            </w:r>
            <w:r w:rsidR="00387F1A" w:rsidRPr="00A001B0">
              <w:rPr>
                <w:rFonts w:cs="Times New Roman"/>
              </w:rPr>
              <w:t>ю</w:t>
            </w:r>
          </w:p>
        </w:tc>
      </w:tr>
      <w:tr w:rsidR="00A001B0" w:rsidRPr="00A001B0" w14:paraId="073F5F9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315E1A2" w14:textId="77777777" w:rsidR="00E1571C" w:rsidRPr="00A001B0" w:rsidRDefault="00E1571C" w:rsidP="00E157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97DB96E" w14:textId="77777777" w:rsidR="00E1571C" w:rsidRPr="00A001B0" w:rsidRDefault="00E1571C" w:rsidP="00E1571C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Доводить до постоянной массы чашку (стакан)</w:t>
            </w:r>
          </w:p>
        </w:tc>
      </w:tr>
      <w:tr w:rsidR="00A001B0" w:rsidRPr="00A001B0" w14:paraId="32D1549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54216C4" w14:textId="77777777" w:rsidR="00E1571C" w:rsidRPr="00A001B0" w:rsidRDefault="00E1571C" w:rsidP="00E157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7035EA" w14:textId="77777777" w:rsidR="00E1571C" w:rsidRPr="00A001B0" w:rsidRDefault="00E1571C" w:rsidP="00E1571C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Высушивать и прокаливать сухой остаток в низко- и высокотемпературных электропечах, охлаждать, взвешивать его на лабораторных весах</w:t>
            </w:r>
          </w:p>
        </w:tc>
      </w:tr>
      <w:tr w:rsidR="00A001B0" w:rsidRPr="00A001B0" w14:paraId="7ED0770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3A7AF3A" w14:textId="77777777" w:rsidR="00E1571C" w:rsidRPr="00A001B0" w:rsidRDefault="00E1571C" w:rsidP="00E157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2FA13A4" w14:textId="524C3A7E" w:rsidR="00E1571C" w:rsidRPr="00A001B0" w:rsidRDefault="00E1571C" w:rsidP="00387F1A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Готовить к работе и тестировать приборы с программным обеспечением, применяемые при проведении </w:t>
            </w:r>
            <w:r w:rsidR="005B1F25" w:rsidRPr="00A001B0">
              <w:rPr>
                <w:rFonts w:cs="Times New Roman"/>
              </w:rPr>
              <w:t>средней сложности</w:t>
            </w:r>
            <w:r w:rsidRPr="00A001B0">
              <w:rPr>
                <w:rFonts w:cs="Times New Roman"/>
              </w:rPr>
              <w:t xml:space="preserve"> анализ</w:t>
            </w:r>
            <w:r w:rsidR="00387F1A" w:rsidRPr="00A001B0">
              <w:rPr>
                <w:rFonts w:cs="Times New Roman"/>
              </w:rPr>
              <w:t>ов</w:t>
            </w:r>
            <w:r w:rsidRPr="00A001B0">
              <w:rPr>
                <w:rFonts w:cs="Times New Roman"/>
              </w:rPr>
              <w:t xml:space="preserve"> </w:t>
            </w:r>
            <w:r w:rsidR="00046215"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</w:rPr>
              <w:t>воды</w:t>
            </w:r>
          </w:p>
        </w:tc>
      </w:tr>
      <w:tr w:rsidR="00A001B0" w:rsidRPr="00A001B0" w14:paraId="0C65812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E7362DF" w14:textId="77777777" w:rsidR="00E1571C" w:rsidRPr="00A001B0" w:rsidRDefault="00E1571C" w:rsidP="00E157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A4CD51" w14:textId="516CCA51" w:rsidR="00E1571C" w:rsidRPr="00A001B0" w:rsidRDefault="00E1571C" w:rsidP="00E1571C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Про</w:t>
            </w:r>
            <w:r w:rsidR="00387F1A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>водить анализ</w:t>
            </w:r>
            <w:r w:rsidR="00046215" w:rsidRPr="00A001B0">
              <w:rPr>
                <w:rFonts w:cs="Times New Roman"/>
              </w:rPr>
              <w:t xml:space="preserve"> </w:t>
            </w:r>
            <w:r w:rsidR="00046215" w:rsidRPr="00A001B0">
              <w:rPr>
                <w:rFonts w:cs="Times New Roman"/>
                <w:szCs w:val="24"/>
              </w:rPr>
              <w:t>(испытания)</w:t>
            </w:r>
            <w:r w:rsidRPr="00A001B0">
              <w:rPr>
                <w:rFonts w:cs="Times New Roman"/>
              </w:rPr>
              <w:t xml:space="preserve"> сточных, очищенных сточных, условно чистых вод на соответствие внутрипроизводственным требованиям</w:t>
            </w:r>
          </w:p>
        </w:tc>
      </w:tr>
      <w:tr w:rsidR="00A001B0" w:rsidRPr="00A001B0" w14:paraId="60D31854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D17ADA0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6C966A" w14:textId="77777777" w:rsidR="000A4918" w:rsidRPr="00A001B0" w:rsidRDefault="008E3E3C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Оценивать возможность проведения </w:t>
            </w:r>
            <w:r w:rsidR="00E860F9" w:rsidRPr="00A001B0">
              <w:rPr>
                <w:rFonts w:cs="Times New Roman"/>
                <w:szCs w:val="24"/>
              </w:rPr>
              <w:t xml:space="preserve">анализов (испытаний) </w:t>
            </w:r>
            <w:r w:rsidRPr="00A001B0">
              <w:rPr>
                <w:rFonts w:cs="Times New Roman"/>
              </w:rPr>
              <w:t>при наличии требований к помещениям и условиям окружающей среды</w:t>
            </w:r>
          </w:p>
        </w:tc>
      </w:tr>
      <w:tr w:rsidR="00A001B0" w:rsidRPr="00A001B0" w14:paraId="2B9F777F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D5934B9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24852DC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Работать с приборами контроля </w:t>
            </w:r>
            <w:r w:rsidR="00E864DE" w:rsidRPr="00A001B0">
              <w:rPr>
                <w:rFonts w:cs="Times New Roman"/>
              </w:rPr>
              <w:t>условий окружающей среды</w:t>
            </w:r>
          </w:p>
        </w:tc>
      </w:tr>
      <w:tr w:rsidR="00A001B0" w:rsidRPr="00A001B0" w14:paraId="2EDF7491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FB8181C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481B3E6" w14:textId="77777777" w:rsidR="000A4918" w:rsidRPr="00A001B0" w:rsidRDefault="007410D4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Применять средства индивидуальной защиты и первичные средства пожаротушения</w:t>
            </w:r>
          </w:p>
        </w:tc>
      </w:tr>
      <w:tr w:rsidR="00A001B0" w:rsidRPr="00A001B0" w14:paraId="1B3413B5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4D87BBD0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6B3CEBEF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Основы общей, аналитической и физической химии</w:t>
            </w:r>
          </w:p>
        </w:tc>
      </w:tr>
      <w:tr w:rsidR="00A001B0" w:rsidRPr="00A001B0" w14:paraId="1D14A0F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7E4BF2D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86F292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Правила подготовки и мытья лабораторной посуды</w:t>
            </w:r>
          </w:p>
        </w:tc>
      </w:tr>
      <w:tr w:rsidR="00A001B0" w:rsidRPr="00A001B0" w14:paraId="4E56F17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B70A423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559C38" w14:textId="1D17B2F5" w:rsidR="000A4918" w:rsidRPr="00A001B0" w:rsidRDefault="000A4918" w:rsidP="00387F1A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Устройство, принцип действия и правила пользования лабораторным оборудованием, приборами и лабораторной посудой, используемыми при проведении </w:t>
            </w:r>
            <w:r w:rsidR="005B1F25" w:rsidRPr="00A001B0">
              <w:rPr>
                <w:rFonts w:cs="Times New Roman"/>
              </w:rPr>
              <w:t>средней сложности</w:t>
            </w:r>
            <w:r w:rsidRPr="00A001B0">
              <w:rPr>
                <w:rFonts w:cs="Times New Roman"/>
              </w:rPr>
              <w:t xml:space="preserve"> анализ</w:t>
            </w:r>
            <w:r w:rsidR="00387F1A" w:rsidRPr="00A001B0">
              <w:rPr>
                <w:rFonts w:cs="Times New Roman"/>
              </w:rPr>
              <w:t>ов</w:t>
            </w:r>
            <w:r w:rsidRPr="00A001B0">
              <w:rPr>
                <w:rFonts w:cs="Times New Roman"/>
              </w:rPr>
              <w:t xml:space="preserve"> </w:t>
            </w:r>
            <w:r w:rsidR="00046215"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</w:rPr>
              <w:t>воды</w:t>
            </w:r>
          </w:p>
        </w:tc>
      </w:tr>
      <w:tr w:rsidR="00A001B0" w:rsidRPr="00A001B0" w14:paraId="3D7BEA5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879B233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B63E2B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Правила профилактического обслуживания лабораторного оборудования</w:t>
            </w:r>
          </w:p>
        </w:tc>
      </w:tr>
      <w:tr w:rsidR="00A001B0" w:rsidRPr="00A001B0" w14:paraId="26BCF01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5D9C2AD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0E5418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Процессы растворения, фильтрации, экстракции и кристаллизации</w:t>
            </w:r>
          </w:p>
        </w:tc>
      </w:tr>
      <w:tr w:rsidR="00A001B0" w:rsidRPr="00A001B0" w14:paraId="08B7D2F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95468BE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43238D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Порядок сушки, прокаливания и доведения до постоянной массы фильтров и осадка</w:t>
            </w:r>
          </w:p>
        </w:tc>
      </w:tr>
      <w:tr w:rsidR="00A001B0" w:rsidRPr="00A001B0" w14:paraId="0C7A92B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F24C8DD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13A812F" w14:textId="31391EBF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Химический состав, физико-химические свойства сточных, подлежащих обработке, очищенных сточных, условно чистых, </w:t>
            </w:r>
            <w:r w:rsidRPr="00A001B0">
              <w:rPr>
                <w:rFonts w:cs="Times New Roman"/>
                <w:spacing w:val="-2"/>
              </w:rPr>
              <w:t>буровых</w:t>
            </w:r>
            <w:r w:rsidR="00387F1A" w:rsidRPr="00A001B0">
              <w:rPr>
                <w:rFonts w:cs="Times New Roman"/>
                <w:spacing w:val="-2"/>
              </w:rPr>
              <w:t xml:space="preserve"> вод</w:t>
            </w:r>
            <w:r w:rsidRPr="00A001B0">
              <w:rPr>
                <w:rFonts w:cs="Times New Roman"/>
                <w:spacing w:val="-2"/>
              </w:rPr>
              <w:t xml:space="preserve">, </w:t>
            </w:r>
            <w:r w:rsidR="00BC2536" w:rsidRPr="00A001B0">
              <w:rPr>
                <w:rFonts w:cs="Times New Roman"/>
                <w:spacing w:val="-2"/>
              </w:rPr>
              <w:t xml:space="preserve">оборотной, кислой, </w:t>
            </w:r>
            <w:r w:rsidRPr="00A001B0">
              <w:rPr>
                <w:rFonts w:cs="Times New Roman"/>
                <w:spacing w:val="-2"/>
              </w:rPr>
              <w:t>дистиллированной</w:t>
            </w:r>
            <w:r w:rsidRPr="00A001B0">
              <w:rPr>
                <w:rFonts w:cs="Times New Roman"/>
              </w:rPr>
              <w:t>, бидистиллированной, котловой</w:t>
            </w:r>
            <w:r w:rsidR="00F62CA8" w:rsidRPr="00A001B0">
              <w:rPr>
                <w:rFonts w:cs="Times New Roman"/>
              </w:rPr>
              <w:t>, пластовой</w:t>
            </w:r>
            <w:r w:rsidRPr="00A001B0">
              <w:rPr>
                <w:rFonts w:cs="Times New Roman"/>
              </w:rPr>
              <w:t xml:space="preserve"> воды</w:t>
            </w:r>
          </w:p>
        </w:tc>
      </w:tr>
      <w:tr w:rsidR="00A001B0" w:rsidRPr="00A001B0" w14:paraId="2A22756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55B1127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1ADF87C" w14:textId="4D82A5EE" w:rsidR="000A4918" w:rsidRPr="00A001B0" w:rsidRDefault="000A4918" w:rsidP="00387F1A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Требования к сточным, очищенным сточным, буровым водам, дистиллированной, бидистиллированной, котловой воде на пригодность их </w:t>
            </w:r>
            <w:r w:rsidR="00387F1A" w:rsidRPr="00A001B0">
              <w:rPr>
                <w:rFonts w:cs="Times New Roman"/>
              </w:rPr>
              <w:t xml:space="preserve">к </w:t>
            </w:r>
            <w:r w:rsidRPr="00A001B0">
              <w:rPr>
                <w:rFonts w:cs="Times New Roman"/>
              </w:rPr>
              <w:t>применени</w:t>
            </w:r>
            <w:r w:rsidR="00387F1A" w:rsidRPr="00A001B0">
              <w:rPr>
                <w:rFonts w:cs="Times New Roman"/>
              </w:rPr>
              <w:t>ю</w:t>
            </w:r>
          </w:p>
        </w:tc>
      </w:tr>
      <w:tr w:rsidR="00A001B0" w:rsidRPr="00A001B0" w14:paraId="72DF36C9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6FFC246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CCCAB95" w14:textId="67A46DD2" w:rsidR="000A4918" w:rsidRPr="00A001B0" w:rsidRDefault="000A4918" w:rsidP="00387F1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Методики и стандарты по проведению</w:t>
            </w:r>
            <w:r w:rsidR="00816EC2" w:rsidRPr="00A001B0">
              <w:rPr>
                <w:rFonts w:cs="Times New Roman"/>
              </w:rPr>
              <w:t xml:space="preserve"> </w:t>
            </w:r>
            <w:r w:rsidR="007900F2" w:rsidRPr="00A001B0">
              <w:rPr>
                <w:rFonts w:cs="Times New Roman"/>
              </w:rPr>
              <w:t>средней сложности</w:t>
            </w:r>
            <w:r w:rsidRPr="00A001B0">
              <w:rPr>
                <w:rFonts w:cs="Times New Roman"/>
              </w:rPr>
              <w:t xml:space="preserve"> анализ</w:t>
            </w:r>
            <w:r w:rsidR="00387F1A" w:rsidRPr="00A001B0">
              <w:rPr>
                <w:rFonts w:cs="Times New Roman"/>
              </w:rPr>
              <w:t>ов</w:t>
            </w:r>
            <w:r w:rsidRPr="00A001B0">
              <w:rPr>
                <w:rFonts w:cs="Times New Roman"/>
              </w:rPr>
              <w:t xml:space="preserve"> </w:t>
            </w:r>
            <w:r w:rsidR="00046215"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</w:rPr>
              <w:t xml:space="preserve">сточных, подлежащих обработке, очищенных сточных, условно чистых, </w:t>
            </w:r>
            <w:r w:rsidRPr="00A001B0">
              <w:rPr>
                <w:rFonts w:cs="Times New Roman"/>
                <w:spacing w:val="-2"/>
              </w:rPr>
              <w:t>буровых</w:t>
            </w:r>
            <w:r w:rsidR="00387F1A" w:rsidRPr="00A001B0">
              <w:rPr>
                <w:rFonts w:cs="Times New Roman"/>
                <w:spacing w:val="-2"/>
              </w:rPr>
              <w:t xml:space="preserve"> вод</w:t>
            </w:r>
            <w:r w:rsidR="00DC05A7" w:rsidRPr="00A001B0">
              <w:rPr>
                <w:rFonts w:cs="Times New Roman"/>
                <w:spacing w:val="-2"/>
              </w:rPr>
              <w:t>, оборотной, кислой</w:t>
            </w:r>
            <w:r w:rsidRPr="00A001B0">
              <w:rPr>
                <w:rFonts w:cs="Times New Roman"/>
                <w:spacing w:val="-2"/>
              </w:rPr>
              <w:t>, дистиллированной</w:t>
            </w:r>
            <w:r w:rsidRPr="00A001B0">
              <w:rPr>
                <w:rFonts w:cs="Times New Roman"/>
              </w:rPr>
              <w:t>, бидистиллированной, котловой</w:t>
            </w:r>
            <w:r w:rsidR="00F62CA8" w:rsidRPr="00A001B0">
              <w:rPr>
                <w:rFonts w:cs="Times New Roman"/>
              </w:rPr>
              <w:t>, пластовой</w:t>
            </w:r>
            <w:r w:rsidRPr="00A001B0">
              <w:rPr>
                <w:rFonts w:cs="Times New Roman"/>
              </w:rPr>
              <w:t xml:space="preserve"> воды</w:t>
            </w:r>
          </w:p>
        </w:tc>
      </w:tr>
      <w:tr w:rsidR="00A001B0" w:rsidRPr="00A001B0" w14:paraId="48DC803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845BE0B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98A41C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Назначение и свойства применяемых химических реактивов, способы определения их массы и объема</w:t>
            </w:r>
          </w:p>
        </w:tc>
      </w:tr>
      <w:tr w:rsidR="00A001B0" w:rsidRPr="00A001B0" w14:paraId="2F92DDB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E309B98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CE0497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Методики и стандарты для определения физико-химических свойств и компонентного состава химических реагентов</w:t>
            </w:r>
          </w:p>
        </w:tc>
      </w:tr>
      <w:tr w:rsidR="00A001B0" w:rsidRPr="00A001B0" w14:paraId="3691D70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04F71B2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2C97B73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Правила выполнения градуировки спектральных приборов</w:t>
            </w:r>
          </w:p>
        </w:tc>
      </w:tr>
      <w:tr w:rsidR="00A001B0" w:rsidRPr="00A001B0" w14:paraId="5876FE7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3F3D356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BFF33E8" w14:textId="2A7EEDE6" w:rsidR="000A4918" w:rsidRPr="00A001B0" w:rsidRDefault="000A4918" w:rsidP="00387F1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Инструкции по эксплуатации приборов с программным обеспечением, применяемых при проведении </w:t>
            </w:r>
            <w:r w:rsidR="00816EC2" w:rsidRPr="00A001B0">
              <w:rPr>
                <w:rFonts w:cs="Times New Roman"/>
                <w:szCs w:val="24"/>
              </w:rPr>
              <w:t>средней сложности</w:t>
            </w:r>
            <w:r w:rsidRPr="00A001B0">
              <w:rPr>
                <w:rFonts w:cs="Times New Roman"/>
                <w:szCs w:val="24"/>
              </w:rPr>
              <w:t xml:space="preserve"> анализ</w:t>
            </w:r>
            <w:r w:rsidR="00387F1A" w:rsidRPr="00A001B0">
              <w:rPr>
                <w:rFonts w:cs="Times New Roman"/>
                <w:szCs w:val="24"/>
              </w:rPr>
              <w:t>ов</w:t>
            </w:r>
            <w:r w:rsidRPr="00A001B0">
              <w:rPr>
                <w:rFonts w:cs="Times New Roman"/>
                <w:szCs w:val="24"/>
              </w:rPr>
              <w:t xml:space="preserve"> </w:t>
            </w:r>
            <w:r w:rsidR="00046215"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  <w:szCs w:val="24"/>
              </w:rPr>
              <w:t>воды</w:t>
            </w:r>
          </w:p>
        </w:tc>
      </w:tr>
      <w:tr w:rsidR="00A001B0" w:rsidRPr="00A001B0" w14:paraId="0C3C849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80CAAAA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FC25A2" w14:textId="2D1AE7D9" w:rsidR="00B431F7" w:rsidRPr="00A001B0" w:rsidRDefault="00EA0DEF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Т</w:t>
            </w:r>
            <w:r w:rsidR="00B431F7" w:rsidRPr="00A001B0">
              <w:rPr>
                <w:rFonts w:cs="Times New Roman"/>
              </w:rPr>
              <w:t xml:space="preserve">ребования к состоянию </w:t>
            </w:r>
            <w:r w:rsidR="00E860F9" w:rsidRPr="00A001B0">
              <w:rPr>
                <w:rFonts w:cs="Times New Roman"/>
                <w:szCs w:val="24"/>
              </w:rPr>
              <w:t>условий окружающей среды при проведении анализов (испытаний)</w:t>
            </w:r>
          </w:p>
        </w:tc>
      </w:tr>
      <w:tr w:rsidR="00A001B0" w:rsidRPr="00A001B0" w14:paraId="04E68894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8B6FB9C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EDF3AFA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Устройство, принцип действия и правила применения приборов и приспособлений, применяемых при контроле </w:t>
            </w:r>
            <w:r w:rsidR="00E860F9" w:rsidRPr="00A001B0">
              <w:rPr>
                <w:rFonts w:cs="Times New Roman"/>
                <w:szCs w:val="24"/>
              </w:rPr>
              <w:t>условий окружающей среды при проведении анализов (испытаний)</w:t>
            </w:r>
          </w:p>
        </w:tc>
      </w:tr>
      <w:tr w:rsidR="00A001B0" w:rsidRPr="00A001B0" w14:paraId="1C29216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B123DB4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D5F51D" w14:textId="7C3D2FE4" w:rsidR="00B431F7" w:rsidRPr="00A001B0" w:rsidRDefault="00B431F7" w:rsidP="00B431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Требования документов системы менеджмента качества в части, соответствующей трудовым функциям</w:t>
            </w:r>
          </w:p>
        </w:tc>
      </w:tr>
      <w:tr w:rsidR="00A001B0" w:rsidRPr="00A001B0" w14:paraId="53B30BE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0F2DA95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FB87D7E" w14:textId="77777777" w:rsidR="00B431F7" w:rsidRPr="00A001B0" w:rsidRDefault="00B431F7" w:rsidP="00B431F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Требования охраны труда, промышленной, пожарной, экологической и радиационной безопасности</w:t>
            </w:r>
          </w:p>
        </w:tc>
      </w:tr>
      <w:tr w:rsidR="00A923FF" w:rsidRPr="00A001B0" w14:paraId="364F37C1" w14:textId="77777777" w:rsidTr="00A923FF">
        <w:trPr>
          <w:trHeight w:val="20"/>
          <w:jc w:val="center"/>
        </w:trPr>
        <w:tc>
          <w:tcPr>
            <w:tcW w:w="1110" w:type="pct"/>
          </w:tcPr>
          <w:p w14:paraId="16DBD763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0AE2B53A" w14:textId="77777777" w:rsidR="00B431F7" w:rsidRPr="00A001B0" w:rsidRDefault="00B431F7" w:rsidP="00B431F7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-</w:t>
            </w:r>
          </w:p>
        </w:tc>
      </w:tr>
    </w:tbl>
    <w:p w14:paraId="54FBE73A" w14:textId="77777777" w:rsidR="00DE08BF" w:rsidRPr="00A001B0" w:rsidRDefault="00DE08BF" w:rsidP="00DE08BF">
      <w:pPr>
        <w:rPr>
          <w:rFonts w:cs="Times New Roman"/>
          <w:b/>
        </w:rPr>
      </w:pPr>
      <w:r w:rsidRPr="00A001B0">
        <w:rPr>
          <w:rFonts w:cs="Times New Roman"/>
          <w:b/>
        </w:rPr>
        <w:lastRenderedPageBreak/>
        <w:t>3.2.5. Трудовая функция</w:t>
      </w:r>
    </w:p>
    <w:p w14:paraId="5EE2789B" w14:textId="77777777" w:rsidR="00D729C3" w:rsidRPr="00A001B0" w:rsidRDefault="00D729C3" w:rsidP="00DE08BF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88"/>
        <w:gridCol w:w="5127"/>
        <w:gridCol w:w="552"/>
        <w:gridCol w:w="933"/>
        <w:gridCol w:w="1447"/>
        <w:gridCol w:w="653"/>
      </w:tblGrid>
      <w:tr w:rsidR="00A923FF" w:rsidRPr="00A001B0" w14:paraId="589B11D3" w14:textId="77777777" w:rsidTr="003F5A14">
        <w:trPr>
          <w:jc w:val="center"/>
        </w:trPr>
        <w:tc>
          <w:tcPr>
            <w:tcW w:w="733" w:type="pct"/>
            <w:tcBorders>
              <w:right w:val="single" w:sz="4" w:space="0" w:color="808080"/>
            </w:tcBorders>
            <w:vAlign w:val="center"/>
          </w:tcPr>
          <w:p w14:paraId="3139B8A9" w14:textId="77777777" w:rsidR="00D729C3" w:rsidRPr="00A001B0" w:rsidRDefault="00D729C3" w:rsidP="004612AF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6E09E2" w14:textId="77777777" w:rsidR="00D729C3" w:rsidRPr="00A001B0" w:rsidRDefault="00D729C3" w:rsidP="004612A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Проведение полного анализа </w:t>
            </w:r>
            <w:r w:rsidR="00046215"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</w:rPr>
              <w:t>сорбентов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7DD874" w14:textId="77777777" w:rsidR="00D729C3" w:rsidRPr="00A001B0" w:rsidRDefault="00D729C3" w:rsidP="004612AF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E59A35" w14:textId="375C226C" w:rsidR="00D729C3" w:rsidRPr="00A001B0" w:rsidRDefault="005A75F6" w:rsidP="00D729C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B</w:t>
            </w:r>
            <w:r w:rsidR="00D729C3" w:rsidRPr="00A001B0">
              <w:rPr>
                <w:rFonts w:cs="Times New Roman"/>
                <w:szCs w:val="24"/>
              </w:rPr>
              <w:t>/05.4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59A257" w14:textId="77777777" w:rsidR="00D729C3" w:rsidRPr="00A001B0" w:rsidRDefault="00D729C3" w:rsidP="004612AF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001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B5E190" w14:textId="77777777" w:rsidR="00D729C3" w:rsidRPr="00A001B0" w:rsidRDefault="00D729C3" w:rsidP="004612A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4</w:t>
            </w:r>
          </w:p>
        </w:tc>
      </w:tr>
    </w:tbl>
    <w:p w14:paraId="5007B48D" w14:textId="77777777" w:rsidR="00D729C3" w:rsidRPr="00A001B0" w:rsidRDefault="00D729C3" w:rsidP="00D729C3">
      <w:pPr>
        <w:rPr>
          <w:rFonts w:cs="Times New Roman"/>
          <w:b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001B0" w:rsidRPr="00A001B0" w14:paraId="427A074B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4B1A88C4" w14:textId="77777777" w:rsidR="00D729C3" w:rsidRPr="00A001B0" w:rsidRDefault="00D729C3" w:rsidP="004612A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53FD9640" w14:textId="77777777" w:rsidR="00D729C3" w:rsidRPr="00A001B0" w:rsidRDefault="007A4A79" w:rsidP="00387F1A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A001B0">
              <w:rPr>
                <w:rFonts w:cs="Times New Roman"/>
                <w:szCs w:val="24"/>
              </w:rPr>
              <w:t>Определение коэффициента маслоемкости</w:t>
            </w:r>
            <w:r w:rsidR="00737EF9" w:rsidRPr="00A001B0">
              <w:rPr>
                <w:rFonts w:cs="Times New Roman"/>
                <w:szCs w:val="24"/>
              </w:rPr>
              <w:t xml:space="preserve"> сорбента</w:t>
            </w:r>
          </w:p>
        </w:tc>
      </w:tr>
      <w:tr w:rsidR="00A001B0" w:rsidRPr="00A001B0" w14:paraId="3297108B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E768D41" w14:textId="77777777" w:rsidR="00D729C3" w:rsidRPr="00A001B0" w:rsidRDefault="00D729C3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515DB9F" w14:textId="77777777" w:rsidR="00D729C3" w:rsidRPr="00A001B0" w:rsidRDefault="00D729C3" w:rsidP="00387F1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Определение массовой доли потерь </w:t>
            </w:r>
            <w:r w:rsidRPr="00A001B0">
              <w:rPr>
                <w:rFonts w:cs="Times New Roman"/>
              </w:rPr>
              <w:t>сорбента</w:t>
            </w:r>
          </w:p>
        </w:tc>
      </w:tr>
      <w:tr w:rsidR="00A001B0" w:rsidRPr="00A001B0" w14:paraId="121F836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8627DA9" w14:textId="77777777" w:rsidR="00D729C3" w:rsidRPr="00A001B0" w:rsidRDefault="00D729C3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7B9C14" w14:textId="77777777" w:rsidR="00D729C3" w:rsidRPr="00A001B0" w:rsidRDefault="00D729C3" w:rsidP="00387F1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Определение массовой доли остатка </w:t>
            </w:r>
            <w:r w:rsidRPr="00A001B0">
              <w:rPr>
                <w:rFonts w:cs="Times New Roman"/>
              </w:rPr>
              <w:t>сорбента</w:t>
            </w:r>
            <w:r w:rsidRPr="00A001B0">
              <w:rPr>
                <w:rFonts w:cs="Times New Roman"/>
                <w:szCs w:val="24"/>
              </w:rPr>
              <w:t xml:space="preserve"> после просева через сито</w:t>
            </w:r>
          </w:p>
        </w:tc>
      </w:tr>
      <w:tr w:rsidR="00A001B0" w:rsidRPr="00A001B0" w14:paraId="7E2DB87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E001174" w14:textId="77777777" w:rsidR="00D729C3" w:rsidRPr="00A001B0" w:rsidRDefault="00D729C3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3AA7A97" w14:textId="77777777" w:rsidR="00D729C3" w:rsidRPr="00A001B0" w:rsidRDefault="00D729C3" w:rsidP="00387F1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Определение насыпной плотности </w:t>
            </w:r>
            <w:r w:rsidRPr="00A001B0">
              <w:rPr>
                <w:rFonts w:cs="Times New Roman"/>
              </w:rPr>
              <w:t>сорбента</w:t>
            </w:r>
          </w:p>
        </w:tc>
      </w:tr>
      <w:tr w:rsidR="00A001B0" w:rsidRPr="00A001B0" w14:paraId="2936B45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B0A7D41" w14:textId="77777777" w:rsidR="004E4205" w:rsidRPr="00A001B0" w:rsidRDefault="004E4205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C740028" w14:textId="77777777" w:rsidR="004E4205" w:rsidRPr="00A001B0" w:rsidRDefault="004E4205" w:rsidP="00387F1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Входной и эксплуатационный контроль сорбентов</w:t>
            </w:r>
          </w:p>
        </w:tc>
      </w:tr>
      <w:tr w:rsidR="00A001B0" w:rsidRPr="00A001B0" w14:paraId="1533FBE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2B0E464" w14:textId="77777777" w:rsidR="004E4205" w:rsidRPr="00A001B0" w:rsidRDefault="004E4205" w:rsidP="004E42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369D0E" w14:textId="77777777" w:rsidR="004E4205" w:rsidRPr="00A001B0" w:rsidRDefault="004E4205" w:rsidP="00387F1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Оценка условий окружающей среды при проведении анализов (испытаний)</w:t>
            </w:r>
          </w:p>
        </w:tc>
      </w:tr>
      <w:tr w:rsidR="00A001B0" w:rsidRPr="00A001B0" w14:paraId="1D594F3B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065484C6" w14:textId="77777777" w:rsidR="004E4205" w:rsidRPr="00A001B0" w:rsidRDefault="004E4205" w:rsidP="004E4205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737652F4" w14:textId="0BCCFE7C" w:rsidR="004E4205" w:rsidRPr="00A001B0" w:rsidRDefault="004E4205" w:rsidP="00387F1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Работать на абсорб</w:t>
            </w:r>
            <w:r w:rsidR="00387F1A" w:rsidRPr="00A001B0">
              <w:rPr>
                <w:rFonts w:cs="Times New Roman"/>
              </w:rPr>
              <w:t>цио</w:t>
            </w:r>
            <w:r w:rsidRPr="00A001B0">
              <w:rPr>
                <w:rFonts w:cs="Times New Roman"/>
              </w:rPr>
              <w:t>метре по установленной методике</w:t>
            </w:r>
          </w:p>
        </w:tc>
      </w:tr>
      <w:tr w:rsidR="00A001B0" w:rsidRPr="00A001B0" w14:paraId="38B83264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6415631" w14:textId="77777777" w:rsidR="004E4205" w:rsidRPr="00A001B0" w:rsidRDefault="004E4205" w:rsidP="004E42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3943B6B" w14:textId="77777777" w:rsidR="004E4205" w:rsidRPr="00A001B0" w:rsidRDefault="004E4205" w:rsidP="00387F1A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Работать на ультразвуковом диспергаторе </w:t>
            </w:r>
          </w:p>
        </w:tc>
      </w:tr>
      <w:tr w:rsidR="00A001B0" w:rsidRPr="00A001B0" w14:paraId="70040F6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D71FADA" w14:textId="77777777" w:rsidR="004E4205" w:rsidRPr="00A001B0" w:rsidRDefault="004E4205" w:rsidP="004E42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8B12C79" w14:textId="77777777" w:rsidR="004E4205" w:rsidRPr="00A001B0" w:rsidRDefault="004E4205" w:rsidP="00387F1A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Пользоваться низко- и высокотемпературной электропечью</w:t>
            </w:r>
          </w:p>
        </w:tc>
      </w:tr>
      <w:tr w:rsidR="00A001B0" w:rsidRPr="00A001B0" w14:paraId="7BE6025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6CF960B" w14:textId="77777777" w:rsidR="004E4205" w:rsidRPr="00A001B0" w:rsidRDefault="004E4205" w:rsidP="004E42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4BC03AE" w14:textId="77777777" w:rsidR="004E4205" w:rsidRPr="00A001B0" w:rsidRDefault="004E4205" w:rsidP="00387F1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Пользоваться лабораторной центрифугой </w:t>
            </w:r>
          </w:p>
        </w:tc>
      </w:tr>
      <w:tr w:rsidR="00A001B0" w:rsidRPr="00A001B0" w14:paraId="1BB4231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1F41B5F" w14:textId="77777777" w:rsidR="004E4205" w:rsidRPr="00A001B0" w:rsidRDefault="004E4205" w:rsidP="004E42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CAD0AC" w14:textId="77777777" w:rsidR="004E4205" w:rsidRPr="00A001B0" w:rsidRDefault="004E4205" w:rsidP="00387F1A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Пользоваться лабораторным анализатором жидкости</w:t>
            </w:r>
          </w:p>
        </w:tc>
      </w:tr>
      <w:tr w:rsidR="00A001B0" w:rsidRPr="00A001B0" w14:paraId="1718915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8B1E8B6" w14:textId="77777777" w:rsidR="004E4205" w:rsidRPr="00A001B0" w:rsidRDefault="004E4205" w:rsidP="004E42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398E66" w14:textId="77777777" w:rsidR="004E4205" w:rsidRPr="00A001B0" w:rsidRDefault="004E4205" w:rsidP="00387F1A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Собирать лабораторные установки по имеющимся схемам</w:t>
            </w:r>
          </w:p>
        </w:tc>
      </w:tr>
      <w:tr w:rsidR="00A001B0" w:rsidRPr="00A001B0" w14:paraId="6D75550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48C3F26" w14:textId="77777777" w:rsidR="004E4205" w:rsidRPr="00A001B0" w:rsidRDefault="004E4205" w:rsidP="004E42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5F6368" w14:textId="77777777" w:rsidR="004E4205" w:rsidRPr="00A001B0" w:rsidRDefault="004E4205" w:rsidP="00387F1A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Оценивать возможность проведения </w:t>
            </w:r>
            <w:r w:rsidRPr="00A001B0">
              <w:rPr>
                <w:rFonts w:cs="Times New Roman"/>
                <w:szCs w:val="24"/>
              </w:rPr>
              <w:t>анализов (испытаний)</w:t>
            </w:r>
            <w:r w:rsidRPr="00A001B0">
              <w:rPr>
                <w:rFonts w:cs="Times New Roman"/>
              </w:rPr>
              <w:t xml:space="preserve"> при наличии требований к помещениям и условиям окружающей среды</w:t>
            </w:r>
          </w:p>
        </w:tc>
      </w:tr>
      <w:tr w:rsidR="00A001B0" w:rsidRPr="00A001B0" w14:paraId="33A6B4E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94B31D3" w14:textId="77777777" w:rsidR="004E4205" w:rsidRPr="00A001B0" w:rsidRDefault="004E4205" w:rsidP="004E42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4C34E7B" w14:textId="77777777" w:rsidR="004E4205" w:rsidRPr="00A001B0" w:rsidRDefault="004E4205" w:rsidP="00387F1A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приборами контроля условий окружающей среды</w:t>
            </w:r>
          </w:p>
        </w:tc>
      </w:tr>
      <w:tr w:rsidR="00A001B0" w:rsidRPr="00A001B0" w14:paraId="4EDAB0D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D77C5AF" w14:textId="77777777" w:rsidR="004E4205" w:rsidRPr="00A001B0" w:rsidRDefault="004E4205" w:rsidP="004E42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6E79F65" w14:textId="77777777" w:rsidR="004E4205" w:rsidRPr="00A001B0" w:rsidRDefault="004E4205" w:rsidP="00387F1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Применять средства индивидуальной защиты и первичные средства пожаротушения</w:t>
            </w:r>
          </w:p>
        </w:tc>
      </w:tr>
      <w:tr w:rsidR="00A001B0" w:rsidRPr="00A001B0" w14:paraId="7CBFD183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36BF2F6D" w14:textId="77777777" w:rsidR="004E4205" w:rsidRPr="00A001B0" w:rsidRDefault="004E4205" w:rsidP="004E4205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5F8B4415" w14:textId="77777777" w:rsidR="004E4205" w:rsidRPr="00A001B0" w:rsidRDefault="004E4205" w:rsidP="00387F1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Основы органической, аналитической и физической химии</w:t>
            </w:r>
          </w:p>
        </w:tc>
      </w:tr>
      <w:tr w:rsidR="00A001B0" w:rsidRPr="00A001B0" w14:paraId="4095FE2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5D58067" w14:textId="77777777" w:rsidR="004E4205" w:rsidRPr="00A001B0" w:rsidRDefault="004E4205" w:rsidP="004E42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ABEC53" w14:textId="77777777" w:rsidR="004E4205" w:rsidRPr="00A001B0" w:rsidRDefault="004E4205" w:rsidP="00387F1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Химический состав и физико-химические свойства сорбента</w:t>
            </w:r>
          </w:p>
        </w:tc>
      </w:tr>
      <w:tr w:rsidR="00A001B0" w:rsidRPr="00A001B0" w14:paraId="4BD6E44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542E086" w14:textId="77777777" w:rsidR="004E4205" w:rsidRPr="00A001B0" w:rsidRDefault="004E4205" w:rsidP="004E42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1AC58CA" w14:textId="4585F891" w:rsidR="004E4205" w:rsidRPr="00A001B0" w:rsidRDefault="004E4205" w:rsidP="00387F1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Устройство, принцип действия и правила применения приборов, приспособлений и инструментов, применяемых при проведении анализ</w:t>
            </w:r>
            <w:r w:rsidR="00387F1A" w:rsidRPr="00A001B0">
              <w:rPr>
                <w:rFonts w:cs="Times New Roman"/>
                <w:szCs w:val="24"/>
              </w:rPr>
              <w:t>ов</w:t>
            </w:r>
            <w:r w:rsidRPr="00A001B0">
              <w:rPr>
                <w:rFonts w:cs="Times New Roman"/>
                <w:szCs w:val="24"/>
              </w:rPr>
              <w:t xml:space="preserve"> (испытаний) сорбентов</w:t>
            </w:r>
          </w:p>
        </w:tc>
      </w:tr>
      <w:tr w:rsidR="00A001B0" w:rsidRPr="00A001B0" w14:paraId="6C3DA62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E000F54" w14:textId="77777777" w:rsidR="004E4205" w:rsidRPr="00A001B0" w:rsidRDefault="004E4205" w:rsidP="004E42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58AEFB" w14:textId="77777777" w:rsidR="004E4205" w:rsidRPr="00A001B0" w:rsidRDefault="004E4205" w:rsidP="00387F1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Правила сборки лабораторных установок</w:t>
            </w:r>
          </w:p>
        </w:tc>
      </w:tr>
      <w:tr w:rsidR="00A001B0" w:rsidRPr="00A001B0" w14:paraId="571939C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41B1CC1" w14:textId="77777777" w:rsidR="004E4205" w:rsidRPr="00A001B0" w:rsidRDefault="004E4205" w:rsidP="004E42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2AC6CB" w14:textId="77777777" w:rsidR="004E4205" w:rsidRPr="00A001B0" w:rsidRDefault="004E4205" w:rsidP="00387F1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Методики проведения анализов (испытаний) сорбента</w:t>
            </w:r>
          </w:p>
        </w:tc>
      </w:tr>
      <w:tr w:rsidR="00A001B0" w:rsidRPr="00A001B0" w14:paraId="34E5424B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DCB6894" w14:textId="77777777" w:rsidR="004E4205" w:rsidRPr="00A001B0" w:rsidRDefault="004E4205" w:rsidP="004E42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77E04F" w14:textId="460D16AF" w:rsidR="004E4205" w:rsidRPr="00A001B0" w:rsidRDefault="00B74C5A" w:rsidP="00387F1A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Т</w:t>
            </w:r>
            <w:r w:rsidR="004E4205" w:rsidRPr="00A001B0">
              <w:rPr>
                <w:rFonts w:cs="Times New Roman"/>
              </w:rPr>
              <w:t xml:space="preserve">ребования к состоянию </w:t>
            </w:r>
            <w:r w:rsidR="004E4205" w:rsidRPr="00A001B0">
              <w:rPr>
                <w:rFonts w:cs="Times New Roman"/>
                <w:szCs w:val="24"/>
              </w:rPr>
              <w:t>условий окружающей среды при проведении анализов (испытаний)</w:t>
            </w:r>
          </w:p>
        </w:tc>
      </w:tr>
      <w:tr w:rsidR="00A001B0" w:rsidRPr="00A001B0" w14:paraId="6986CED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A2CFA02" w14:textId="77777777" w:rsidR="004E4205" w:rsidRPr="00A001B0" w:rsidRDefault="004E4205" w:rsidP="004E42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7FF280" w14:textId="77777777" w:rsidR="004E4205" w:rsidRPr="00A001B0" w:rsidRDefault="004E4205" w:rsidP="00387F1A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Устройство, принцип действия и правила применения приборов и приспособлений, применяемых при контроле </w:t>
            </w:r>
            <w:r w:rsidRPr="00A001B0">
              <w:rPr>
                <w:rFonts w:cs="Times New Roman"/>
                <w:szCs w:val="24"/>
              </w:rPr>
              <w:t>условий окружающей среды при проведении анализов (испытаний)</w:t>
            </w:r>
          </w:p>
        </w:tc>
      </w:tr>
      <w:tr w:rsidR="00A001B0" w:rsidRPr="00A001B0" w14:paraId="098C6F44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3B94293" w14:textId="77777777" w:rsidR="004E4205" w:rsidRPr="00A001B0" w:rsidRDefault="004E4205" w:rsidP="004E42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3BFE03" w14:textId="7F2C05F2" w:rsidR="004E4205" w:rsidRPr="00A001B0" w:rsidRDefault="004E4205" w:rsidP="00387F1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Требования документов системы менеджмента качества в части, соответствующей трудовым функциям</w:t>
            </w:r>
          </w:p>
        </w:tc>
      </w:tr>
      <w:tr w:rsidR="00A001B0" w:rsidRPr="00A001B0" w14:paraId="78FAE9C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B9543B1" w14:textId="77777777" w:rsidR="004E4205" w:rsidRPr="00A001B0" w:rsidRDefault="004E4205" w:rsidP="004E42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852BBC9" w14:textId="77777777" w:rsidR="004E4205" w:rsidRPr="00A001B0" w:rsidRDefault="004E4205" w:rsidP="00387F1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Требования охраны труда, промышленной, пожарной, экологической и радиационной безопасности</w:t>
            </w:r>
          </w:p>
        </w:tc>
      </w:tr>
      <w:tr w:rsidR="00A923FF" w:rsidRPr="00A001B0" w14:paraId="784BC82A" w14:textId="77777777" w:rsidTr="00A923FF">
        <w:trPr>
          <w:trHeight w:val="20"/>
          <w:jc w:val="center"/>
        </w:trPr>
        <w:tc>
          <w:tcPr>
            <w:tcW w:w="1110" w:type="pct"/>
          </w:tcPr>
          <w:p w14:paraId="4CE8713B" w14:textId="77777777" w:rsidR="004E4205" w:rsidRPr="00A001B0" w:rsidRDefault="004E4205" w:rsidP="004E4205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0C4CC5C5" w14:textId="77777777" w:rsidR="004E4205" w:rsidRPr="00A001B0" w:rsidRDefault="004E4205" w:rsidP="00387F1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-</w:t>
            </w:r>
          </w:p>
        </w:tc>
      </w:tr>
    </w:tbl>
    <w:p w14:paraId="0E4AFCE8" w14:textId="77777777" w:rsidR="000E492F" w:rsidRPr="00A001B0" w:rsidRDefault="000E492F" w:rsidP="00DE08BF">
      <w:pPr>
        <w:rPr>
          <w:rFonts w:cs="Times New Roman"/>
          <w:b/>
        </w:rPr>
      </w:pPr>
    </w:p>
    <w:p w14:paraId="6DD4F751" w14:textId="77777777" w:rsidR="00DE08BF" w:rsidRPr="00A001B0" w:rsidRDefault="00DE08BF" w:rsidP="00DE08BF">
      <w:pPr>
        <w:rPr>
          <w:rFonts w:cs="Times New Roman"/>
          <w:b/>
        </w:rPr>
      </w:pPr>
      <w:r w:rsidRPr="00A001B0">
        <w:rPr>
          <w:rFonts w:cs="Times New Roman"/>
          <w:b/>
        </w:rPr>
        <w:t>3.2.6. Трудовая функция</w:t>
      </w:r>
    </w:p>
    <w:p w14:paraId="1E20D09E" w14:textId="77777777" w:rsidR="00D729C3" w:rsidRPr="00A001B0" w:rsidRDefault="00D729C3" w:rsidP="00DE08BF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87"/>
        <w:gridCol w:w="4988"/>
        <w:gridCol w:w="552"/>
        <w:gridCol w:w="1072"/>
        <w:gridCol w:w="1447"/>
        <w:gridCol w:w="654"/>
      </w:tblGrid>
      <w:tr w:rsidR="00A923FF" w:rsidRPr="00A001B0" w14:paraId="4CF0CDEF" w14:textId="77777777" w:rsidTr="003F5A14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6BF01057" w14:textId="77777777" w:rsidR="00D729C3" w:rsidRPr="00A001B0" w:rsidRDefault="00D729C3" w:rsidP="004612AF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AFDCBA" w14:textId="77777777" w:rsidR="00D729C3" w:rsidRPr="00A001B0" w:rsidRDefault="00D729C3" w:rsidP="00D729C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Проведение полного анализа </w:t>
            </w:r>
            <w:r w:rsidR="007D3AD0"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  <w:szCs w:val="24"/>
              </w:rPr>
              <w:t>газов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B3C6FA" w14:textId="77777777" w:rsidR="00D729C3" w:rsidRPr="00A001B0" w:rsidRDefault="00D729C3" w:rsidP="004612AF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E544F4" w14:textId="1DEFA6C0" w:rsidR="00D729C3" w:rsidRPr="00A001B0" w:rsidRDefault="005A75F6" w:rsidP="00D729C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B</w:t>
            </w:r>
            <w:r w:rsidR="00D729C3" w:rsidRPr="00A001B0">
              <w:rPr>
                <w:rFonts w:cs="Times New Roman"/>
                <w:szCs w:val="24"/>
              </w:rPr>
              <w:t>/06.4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932035" w14:textId="77777777" w:rsidR="00D729C3" w:rsidRPr="00A001B0" w:rsidRDefault="00D729C3" w:rsidP="004612AF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001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474361" w14:textId="77777777" w:rsidR="00D729C3" w:rsidRPr="00A001B0" w:rsidRDefault="00D729C3" w:rsidP="004612A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4</w:t>
            </w:r>
          </w:p>
        </w:tc>
      </w:tr>
    </w:tbl>
    <w:p w14:paraId="4D1920AA" w14:textId="77777777" w:rsidR="00D729C3" w:rsidRPr="00A001B0" w:rsidRDefault="00D729C3" w:rsidP="00D729C3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001B0" w:rsidRPr="00A001B0" w14:paraId="3FA41318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51C9323C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2E9906BB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Определение компонентного состава </w:t>
            </w:r>
            <w:r w:rsidRPr="00A001B0">
              <w:rPr>
                <w:rFonts w:cs="Times New Roman"/>
              </w:rPr>
              <w:t>природного отсепарированного газа</w:t>
            </w:r>
            <w:r w:rsidRPr="00A001B0">
              <w:rPr>
                <w:rFonts w:cs="Times New Roman"/>
                <w:szCs w:val="24"/>
              </w:rPr>
              <w:t>, попутного нефтяного газа, газа стабилизации, газа регенерации, газа дегазации, газа сепарации, водородсодержащих газов, инертных газов, кислых газов хроматографическим методом</w:t>
            </w:r>
          </w:p>
        </w:tc>
      </w:tr>
      <w:tr w:rsidR="00A001B0" w:rsidRPr="00A001B0" w14:paraId="4B806ED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47D4D6C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0FE993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Определение физико-химических показателей природного отсепарированного газа, попутного нефтяного газа, газа стабилизации, газа регенерации, газа дегазации, газа сепарации, водородсодержащих газов, инертных газов, кислых газов хроматографическим методом</w:t>
            </w:r>
          </w:p>
        </w:tc>
      </w:tr>
      <w:tr w:rsidR="00A001B0" w:rsidRPr="00A001B0" w14:paraId="40A88B8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929F28C" w14:textId="77777777" w:rsidR="00544CC5" w:rsidRPr="00A001B0" w:rsidRDefault="00544CC5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94AABAA" w14:textId="77777777" w:rsidR="00544CC5" w:rsidRPr="00A001B0" w:rsidRDefault="00544CC5" w:rsidP="004612A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Определение теплотворной способности природных горючих газов расчетным методом по компонентному составу</w:t>
            </w:r>
          </w:p>
        </w:tc>
      </w:tr>
      <w:tr w:rsidR="00A001B0" w:rsidRPr="00A001B0" w14:paraId="1D5E541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CFE5E31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5703997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Определение давления насыщенных паров с применением специализированных программ</w:t>
            </w:r>
          </w:p>
        </w:tc>
      </w:tr>
      <w:tr w:rsidR="00A001B0" w:rsidRPr="00A001B0" w14:paraId="68DD7C9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6CD927C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779707E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степени конверсии аммиака или окисленности нитрозных газов</w:t>
            </w:r>
          </w:p>
        </w:tc>
      </w:tr>
      <w:tr w:rsidR="00A001B0" w:rsidRPr="00A001B0" w14:paraId="59A51BB1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402BA5A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B3D953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малых количеств кислорода калориметрическим методом</w:t>
            </w:r>
          </w:p>
        </w:tc>
      </w:tr>
      <w:tr w:rsidR="00A001B0" w:rsidRPr="00A001B0" w14:paraId="78D97DA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E244DA3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C3351D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Определение содержания метанола в углеводородных газах </w:t>
            </w:r>
          </w:p>
        </w:tc>
      </w:tr>
      <w:tr w:rsidR="00A001B0" w:rsidRPr="00A001B0" w14:paraId="7089481F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AB5C9D4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B0CAE58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Определение содержания серы и серосодержащих соединений, в том числе сероводорода и меркаптановой серы, в газе </w:t>
            </w:r>
          </w:p>
        </w:tc>
      </w:tr>
      <w:tr w:rsidR="00A001B0" w:rsidRPr="00A001B0" w14:paraId="7C6BD904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DA0CB84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CAC6356" w14:textId="77777777" w:rsidR="008C4D49" w:rsidRPr="00A001B0" w:rsidRDefault="004E0FEE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запаха и интенсивности запаха природных газов</w:t>
            </w:r>
          </w:p>
        </w:tc>
      </w:tr>
      <w:tr w:rsidR="00A001B0" w:rsidRPr="00A001B0" w14:paraId="2C407BD9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0717B8B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C9D5E89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Определение жидкого остатка углеводородных газов, содержания щелочи и свободной воды </w:t>
            </w:r>
          </w:p>
        </w:tc>
      </w:tr>
      <w:tr w:rsidR="00A001B0" w:rsidRPr="00A001B0" w14:paraId="2D2891D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0DBF1A6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0D24186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Определение теплоты сгорания топливного газа </w:t>
            </w:r>
          </w:p>
        </w:tc>
      </w:tr>
      <w:tr w:rsidR="00A001B0" w:rsidRPr="00A001B0" w14:paraId="34A12E3B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86EB421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A01081E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Анализ </w:t>
            </w:r>
            <w:r w:rsidR="007D3AD0" w:rsidRPr="00A001B0">
              <w:rPr>
                <w:rFonts w:cs="Times New Roman"/>
                <w:szCs w:val="24"/>
              </w:rPr>
              <w:t xml:space="preserve">(испытания) </w:t>
            </w:r>
            <w:r w:rsidRPr="00A001B0">
              <w:rPr>
                <w:rFonts w:cs="Times New Roman"/>
              </w:rPr>
              <w:t xml:space="preserve">газа с определением суммы </w:t>
            </w:r>
            <w:r w:rsidR="00B71144" w:rsidRPr="00A001B0">
              <w:rPr>
                <w:rFonts w:cs="Times New Roman"/>
              </w:rPr>
              <w:t>кислых компонентов</w:t>
            </w:r>
            <w:r w:rsidRPr="00A001B0">
              <w:rPr>
                <w:rFonts w:cs="Times New Roman"/>
              </w:rPr>
              <w:t>, суммы предельных и непредельных углеводородов, кислорода, водорода и угарного газа</w:t>
            </w:r>
          </w:p>
        </w:tc>
      </w:tr>
      <w:tr w:rsidR="00A001B0" w:rsidRPr="00A001B0" w14:paraId="610CC53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6776447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D4EBF46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 xml:space="preserve">Определение содержания влаги в газе, </w:t>
            </w:r>
            <w:r w:rsidRPr="00A001B0">
              <w:rPr>
                <w:rFonts w:cs="Times New Roman"/>
              </w:rPr>
              <w:t xml:space="preserve">температуры точки росы по воде и углеводородам в природном </w:t>
            </w:r>
            <w:r w:rsidR="00544CC5" w:rsidRPr="00A001B0">
              <w:rPr>
                <w:rFonts w:cs="Times New Roman"/>
              </w:rPr>
              <w:t xml:space="preserve">горючем </w:t>
            </w:r>
            <w:r w:rsidRPr="00A001B0">
              <w:rPr>
                <w:rFonts w:cs="Times New Roman"/>
              </w:rPr>
              <w:t>газе</w:t>
            </w:r>
          </w:p>
        </w:tc>
      </w:tr>
      <w:tr w:rsidR="00A001B0" w:rsidRPr="00A001B0" w14:paraId="5157848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1F667DB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FB2217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Определение содержания дисульфидов в жидком газе на хроматографе</w:t>
            </w:r>
          </w:p>
        </w:tc>
      </w:tr>
      <w:tr w:rsidR="00A001B0" w:rsidRPr="00A001B0" w14:paraId="7117DF8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584F7E8" w14:textId="77777777" w:rsidR="004E0FEE" w:rsidRPr="00A001B0" w:rsidRDefault="004E0FEE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9273B39" w14:textId="77777777" w:rsidR="004E0FEE" w:rsidRPr="00A001B0" w:rsidRDefault="004E0FEE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 xml:space="preserve">Оценка </w:t>
            </w:r>
            <w:r w:rsidR="00E860F9" w:rsidRPr="00A001B0">
              <w:rPr>
                <w:rFonts w:cs="Times New Roman"/>
                <w:szCs w:val="24"/>
              </w:rPr>
              <w:t>условий окружающей среды при проведении анализов (испытаний)</w:t>
            </w:r>
          </w:p>
        </w:tc>
      </w:tr>
      <w:tr w:rsidR="00A001B0" w:rsidRPr="00A001B0" w14:paraId="1349278B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3BE75EEA" w14:textId="77777777" w:rsidR="00D729C3" w:rsidRPr="00A001B0" w:rsidRDefault="00D729C3" w:rsidP="004612A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36311040" w14:textId="77777777" w:rsidR="00D729C3" w:rsidRPr="00A001B0" w:rsidRDefault="00D729C3" w:rsidP="004612A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Работать на хроматографах с различными методами определения </w:t>
            </w:r>
          </w:p>
        </w:tc>
      </w:tr>
      <w:tr w:rsidR="00A001B0" w:rsidRPr="00A001B0" w14:paraId="46C3A3E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87EAD20" w14:textId="77777777" w:rsidR="00D729C3" w:rsidRPr="00A001B0" w:rsidRDefault="00D729C3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EC49638" w14:textId="77777777" w:rsidR="00D729C3" w:rsidRPr="00A001B0" w:rsidRDefault="00D729C3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на спектральных приборах</w:t>
            </w:r>
          </w:p>
        </w:tc>
      </w:tr>
      <w:tr w:rsidR="00A001B0" w:rsidRPr="00A001B0" w14:paraId="452C1ED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A73D2A5" w14:textId="77777777" w:rsidR="00D729C3" w:rsidRPr="00A001B0" w:rsidRDefault="00D729C3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864FC34" w14:textId="77777777" w:rsidR="00D729C3" w:rsidRPr="00A001B0" w:rsidRDefault="00D729C3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баллонами со сжатым газом</w:t>
            </w:r>
          </w:p>
        </w:tc>
      </w:tr>
      <w:tr w:rsidR="00A001B0" w:rsidRPr="00A001B0" w14:paraId="0FFE66CB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8A74684" w14:textId="77777777" w:rsidR="00FB1793" w:rsidRPr="00A001B0" w:rsidRDefault="00FB1793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44902D4" w14:textId="77777777" w:rsidR="00FB1793" w:rsidRPr="00A001B0" w:rsidRDefault="00FB1793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</w:t>
            </w:r>
            <w:r w:rsidRPr="00A001B0">
              <w:rPr>
                <w:rFonts w:cs="Times New Roman"/>
                <w:szCs w:val="24"/>
              </w:rPr>
              <w:t xml:space="preserve"> со стационарными и переносными газоанализаторами</w:t>
            </w:r>
          </w:p>
        </w:tc>
      </w:tr>
      <w:tr w:rsidR="00A001B0" w:rsidRPr="00A001B0" w14:paraId="4183559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DBA432D" w14:textId="77777777" w:rsidR="009826A8" w:rsidRPr="00A001B0" w:rsidRDefault="009826A8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AFEF7C" w14:textId="77777777" w:rsidR="009826A8" w:rsidRPr="00A001B0" w:rsidRDefault="009826A8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одориметром</w:t>
            </w:r>
          </w:p>
        </w:tc>
      </w:tr>
      <w:tr w:rsidR="00A001B0" w:rsidRPr="00A001B0" w14:paraId="7EB6425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677711F" w14:textId="77777777" w:rsidR="009826A8" w:rsidRPr="00A001B0" w:rsidRDefault="009826A8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F3BA85A" w14:textId="77777777" w:rsidR="009826A8" w:rsidRPr="00A001B0" w:rsidRDefault="009826A8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анализатором точки росы (гигрометром)</w:t>
            </w:r>
          </w:p>
        </w:tc>
      </w:tr>
      <w:tr w:rsidR="00A001B0" w:rsidRPr="00A001B0" w14:paraId="48730FC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11CB012" w14:textId="77777777" w:rsidR="00FF2C73" w:rsidRPr="00A001B0" w:rsidRDefault="00FF2C73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49B64B4" w14:textId="77777777" w:rsidR="00FF2C73" w:rsidRPr="00A001B0" w:rsidRDefault="00FF2C73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</w:t>
            </w:r>
            <w:r w:rsidRPr="00A001B0">
              <w:rPr>
                <w:rFonts w:cs="Times New Roman"/>
                <w:szCs w:val="24"/>
              </w:rPr>
              <w:t xml:space="preserve"> с </w:t>
            </w:r>
            <w:r w:rsidRPr="00A001B0">
              <w:rPr>
                <w:rFonts w:cs="Times New Roman"/>
              </w:rPr>
              <w:t>аппаратом для измерения давления насыщенных паров</w:t>
            </w:r>
          </w:p>
        </w:tc>
      </w:tr>
      <w:tr w:rsidR="00A001B0" w:rsidRPr="00A001B0" w14:paraId="4866084A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1311C97" w14:textId="77777777" w:rsidR="00587110" w:rsidRPr="00A001B0" w:rsidRDefault="00587110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422716B" w14:textId="5FFFB650" w:rsidR="00587110" w:rsidRPr="00A001B0" w:rsidRDefault="00587110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на специальных установках по определению компонентного состава</w:t>
            </w:r>
            <w:r w:rsidR="003811C6" w:rsidRPr="00A001B0">
              <w:rPr>
                <w:rFonts w:cs="Times New Roman"/>
              </w:rPr>
              <w:t xml:space="preserve"> </w:t>
            </w:r>
          </w:p>
        </w:tc>
      </w:tr>
      <w:tr w:rsidR="00A001B0" w:rsidRPr="00A001B0" w14:paraId="204F25F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D58CBD6" w14:textId="77777777" w:rsidR="00393687" w:rsidRPr="00A001B0" w:rsidRDefault="00393687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909920" w14:textId="77777777" w:rsidR="00393687" w:rsidRPr="00A001B0" w:rsidRDefault="0086211E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Применять стандартные образцы и аттестованные смеси, поверочные газовые смеси для оперативного контроля качества результатов </w:t>
            </w:r>
            <w:r w:rsidR="00E860F9"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19CD805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76F1C57" w14:textId="77777777" w:rsidR="00D729C3" w:rsidRPr="00A001B0" w:rsidRDefault="00D729C3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C9EF945" w14:textId="77777777" w:rsidR="00D729C3" w:rsidRPr="00A001B0" w:rsidRDefault="00D729C3" w:rsidP="004612A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Собирать лабораторные установки по имеющимся схемам</w:t>
            </w:r>
          </w:p>
        </w:tc>
      </w:tr>
      <w:tr w:rsidR="00A001B0" w:rsidRPr="00A001B0" w14:paraId="2AADC38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BC267BE" w14:textId="77777777" w:rsidR="00FB1793" w:rsidRPr="00A001B0" w:rsidRDefault="00FB1793" w:rsidP="004612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12DCCE" w14:textId="77777777" w:rsidR="00FB1793" w:rsidRPr="00A001B0" w:rsidRDefault="00FB1793" w:rsidP="004612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Работать с калориметром</w:t>
            </w:r>
          </w:p>
        </w:tc>
      </w:tr>
      <w:tr w:rsidR="00A001B0" w:rsidRPr="00A001B0" w14:paraId="67E7186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7339D4F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226DC88" w14:textId="77777777" w:rsidR="000A4918" w:rsidRPr="00A001B0" w:rsidRDefault="008E3E3C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Оценивать возможность проведения </w:t>
            </w:r>
            <w:r w:rsidR="00E860F9" w:rsidRPr="00A001B0">
              <w:rPr>
                <w:rFonts w:cs="Times New Roman"/>
                <w:szCs w:val="24"/>
              </w:rPr>
              <w:t>анализов (испытаний)</w:t>
            </w:r>
            <w:r w:rsidRPr="00A001B0">
              <w:rPr>
                <w:rFonts w:cs="Times New Roman"/>
              </w:rPr>
              <w:t xml:space="preserve"> при наличии требований к помещениям и условиям окружающей среды</w:t>
            </w:r>
          </w:p>
        </w:tc>
      </w:tr>
      <w:tr w:rsidR="00A001B0" w:rsidRPr="00A001B0" w14:paraId="34412FAF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7A0472B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D6F9FD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Работать с приборами контроля </w:t>
            </w:r>
            <w:r w:rsidR="00E864DE" w:rsidRPr="00A001B0">
              <w:rPr>
                <w:rFonts w:cs="Times New Roman"/>
              </w:rPr>
              <w:t>условий окружающей среды</w:t>
            </w:r>
          </w:p>
        </w:tc>
      </w:tr>
      <w:tr w:rsidR="00A001B0" w:rsidRPr="00A001B0" w14:paraId="06F76ED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3CF1F12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E7CEDA" w14:textId="77777777" w:rsidR="000A4918" w:rsidRPr="00A001B0" w:rsidRDefault="007410D4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Применять средства индивидуальной защиты и первичные средства пожаротушения</w:t>
            </w:r>
          </w:p>
        </w:tc>
      </w:tr>
      <w:tr w:rsidR="00A001B0" w:rsidRPr="00A001B0" w14:paraId="01852A33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5D6317DF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3D97BEF2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Основы органической, аналитической и физической химии</w:t>
            </w:r>
          </w:p>
        </w:tc>
      </w:tr>
      <w:tr w:rsidR="00A001B0" w:rsidRPr="00A001B0" w14:paraId="016BB36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CB0A9A9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069AF02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Назначение и свойства применяемых химических реактивов</w:t>
            </w:r>
          </w:p>
        </w:tc>
      </w:tr>
      <w:tr w:rsidR="00A001B0" w:rsidRPr="00A001B0" w14:paraId="36527E4F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BCF0BF4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10A61B0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Химический состав, физико-химические свойства углеводородных газов </w:t>
            </w:r>
          </w:p>
        </w:tc>
      </w:tr>
      <w:tr w:rsidR="00A001B0" w:rsidRPr="00A001B0" w14:paraId="4F32B6CF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5C46502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A63BC12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Правила сборки лабораторных установок</w:t>
            </w:r>
          </w:p>
        </w:tc>
      </w:tr>
      <w:tr w:rsidR="00A001B0" w:rsidRPr="00A001B0" w14:paraId="399DE2A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79C0CD9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8A5BF04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Устройство, принцип действия и правила применения приборов, в том числе с программным обеспечением, приспособлений и инструментов, используемых при проведении полного анализа </w:t>
            </w:r>
            <w:r w:rsidR="007D3AD0"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</w:rPr>
              <w:t>газа</w:t>
            </w:r>
          </w:p>
        </w:tc>
      </w:tr>
      <w:tr w:rsidR="00A001B0" w:rsidRPr="00A001B0" w14:paraId="09ADB4A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90D1793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64E6CB9" w14:textId="19695385" w:rsidR="000A4918" w:rsidRPr="00A001B0" w:rsidRDefault="00B74C5A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 xml:space="preserve">Нормативные правовые акты, документы по </w:t>
            </w:r>
            <w:r w:rsidRPr="003F5A14">
              <w:rPr>
                <w:rFonts w:cs="Times New Roman"/>
                <w:szCs w:val="24"/>
              </w:rPr>
              <w:t xml:space="preserve">стандартизации и иные документы, содержащие положения по </w:t>
            </w:r>
            <w:r w:rsidR="000A4918" w:rsidRPr="003F5A14">
              <w:rPr>
                <w:rFonts w:cs="Times New Roman"/>
              </w:rPr>
              <w:t>проведению полного</w:t>
            </w:r>
            <w:r w:rsidR="000A4918" w:rsidRPr="00A001B0">
              <w:rPr>
                <w:rFonts w:cs="Times New Roman"/>
              </w:rPr>
              <w:t xml:space="preserve"> анализа </w:t>
            </w:r>
            <w:r w:rsidR="007D3AD0" w:rsidRPr="00A001B0">
              <w:rPr>
                <w:rFonts w:cs="Times New Roman"/>
                <w:szCs w:val="24"/>
              </w:rPr>
              <w:t xml:space="preserve">(испытаний) </w:t>
            </w:r>
            <w:r w:rsidR="000A4918" w:rsidRPr="00A001B0">
              <w:rPr>
                <w:rFonts w:cs="Times New Roman"/>
              </w:rPr>
              <w:t>газа</w:t>
            </w:r>
          </w:p>
        </w:tc>
      </w:tr>
      <w:tr w:rsidR="00A001B0" w:rsidRPr="00A001B0" w14:paraId="7E495F75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7F8FE8D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4A5FC8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Методики хроматографического анализа</w:t>
            </w:r>
          </w:p>
        </w:tc>
      </w:tr>
      <w:tr w:rsidR="00A001B0" w:rsidRPr="00A001B0" w14:paraId="3ABCA9EB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FE0099B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DD7420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Методы определения влаги в газах</w:t>
            </w:r>
          </w:p>
        </w:tc>
      </w:tr>
      <w:tr w:rsidR="00A001B0" w:rsidRPr="00A001B0" w14:paraId="2DD73D9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2CF8259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C87257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Правила эксплуатации сосудов, работающих под давлением</w:t>
            </w:r>
          </w:p>
        </w:tc>
      </w:tr>
      <w:tr w:rsidR="00A001B0" w:rsidRPr="00A001B0" w14:paraId="61A663D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5617B81" w14:textId="77777777" w:rsidR="00B431F7" w:rsidRPr="00A001B0" w:rsidRDefault="00B431F7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7CBD48F" w14:textId="78B5DEAB" w:rsidR="00B431F7" w:rsidRPr="00A001B0" w:rsidRDefault="00D96122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Т</w:t>
            </w:r>
            <w:r w:rsidR="00B431F7" w:rsidRPr="00A001B0">
              <w:rPr>
                <w:rFonts w:cs="Times New Roman"/>
              </w:rPr>
              <w:t xml:space="preserve">ребования к состоянию </w:t>
            </w:r>
            <w:r w:rsidR="00E860F9" w:rsidRPr="00A001B0">
              <w:rPr>
                <w:rFonts w:cs="Times New Roman"/>
                <w:szCs w:val="24"/>
              </w:rPr>
              <w:t>условий окружающей среды при проведении анализов (испытаний)</w:t>
            </w:r>
          </w:p>
        </w:tc>
      </w:tr>
      <w:tr w:rsidR="00A001B0" w:rsidRPr="00A001B0" w14:paraId="3BD117A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7510C8A" w14:textId="77777777" w:rsidR="00B431F7" w:rsidRPr="00A001B0" w:rsidRDefault="00B431F7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B5AF762" w14:textId="77777777" w:rsidR="00B431F7" w:rsidRPr="00A001B0" w:rsidRDefault="00B431F7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Устройство, принцип действия и правила применения приборов и приспособлений, применяемых при контроле </w:t>
            </w:r>
            <w:r w:rsidR="00E860F9" w:rsidRPr="00A001B0">
              <w:rPr>
                <w:rFonts w:cs="Times New Roman"/>
                <w:szCs w:val="24"/>
              </w:rPr>
              <w:t>условий окружающей среды при проведении анализов (испытаний)</w:t>
            </w:r>
          </w:p>
        </w:tc>
      </w:tr>
      <w:tr w:rsidR="00A001B0" w:rsidRPr="00A001B0" w14:paraId="7F9B808D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F84820F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97E5BFA" w14:textId="742C3FA7" w:rsidR="000A4918" w:rsidRPr="00A001B0" w:rsidRDefault="000A4918" w:rsidP="000A491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Требования документов системы менеджмента качества в части, соответствующей трудовым функциям</w:t>
            </w:r>
          </w:p>
        </w:tc>
      </w:tr>
      <w:tr w:rsidR="00A001B0" w:rsidRPr="00A001B0" w14:paraId="7FAA5E9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B9F8F72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4EC363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Требования охраны труда, промышленной, пожарной, экологической и радиационной безопасности</w:t>
            </w:r>
          </w:p>
        </w:tc>
      </w:tr>
      <w:tr w:rsidR="00A923FF" w:rsidRPr="00A001B0" w14:paraId="69FB0908" w14:textId="77777777" w:rsidTr="00A923FF">
        <w:trPr>
          <w:trHeight w:val="20"/>
          <w:jc w:val="center"/>
        </w:trPr>
        <w:tc>
          <w:tcPr>
            <w:tcW w:w="1110" w:type="pct"/>
          </w:tcPr>
          <w:p w14:paraId="45FAC3F5" w14:textId="77777777" w:rsidR="000A4918" w:rsidRPr="00A001B0" w:rsidRDefault="000A4918" w:rsidP="000A491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403C7255" w14:textId="77777777" w:rsidR="000A4918" w:rsidRPr="00A001B0" w:rsidRDefault="000A4918" w:rsidP="000A491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- </w:t>
            </w:r>
          </w:p>
        </w:tc>
      </w:tr>
    </w:tbl>
    <w:p w14:paraId="367D7E44" w14:textId="77777777" w:rsidR="002E5947" w:rsidRDefault="002E5947" w:rsidP="00DE08BF">
      <w:pPr>
        <w:rPr>
          <w:rFonts w:cs="Times New Roman"/>
          <w:b/>
        </w:rPr>
      </w:pPr>
    </w:p>
    <w:p w14:paraId="4D3FDF35" w14:textId="6767792A" w:rsidR="00DE08BF" w:rsidRPr="00A001B0" w:rsidRDefault="00DE08BF" w:rsidP="00DE08BF">
      <w:pPr>
        <w:rPr>
          <w:rFonts w:cs="Times New Roman"/>
          <w:b/>
        </w:rPr>
      </w:pPr>
      <w:r w:rsidRPr="00A001B0">
        <w:rPr>
          <w:rFonts w:cs="Times New Roman"/>
          <w:b/>
        </w:rPr>
        <w:t>3.2.7. Трудовая функция</w:t>
      </w:r>
      <w:r w:rsidR="00692498" w:rsidRPr="00A001B0">
        <w:rPr>
          <w:rFonts w:cs="Times New Roman"/>
          <w:b/>
        </w:rPr>
        <w:t xml:space="preserve"> </w:t>
      </w:r>
    </w:p>
    <w:p w14:paraId="2662C5B4" w14:textId="77777777" w:rsidR="00B74EB7" w:rsidRPr="00A001B0" w:rsidRDefault="00692498" w:rsidP="00B74EB7">
      <w:pPr>
        <w:rPr>
          <w:rFonts w:cs="Times New Roman"/>
          <w:b/>
        </w:rPr>
      </w:pPr>
      <w:r w:rsidRPr="00A001B0">
        <w:rPr>
          <w:rFonts w:cs="Times New Roman"/>
          <w:b/>
        </w:rPr>
        <w:t xml:space="preserve"> 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86"/>
        <w:gridCol w:w="5129"/>
        <w:gridCol w:w="552"/>
        <w:gridCol w:w="962"/>
        <w:gridCol w:w="1447"/>
        <w:gridCol w:w="624"/>
      </w:tblGrid>
      <w:tr w:rsidR="00A923FF" w:rsidRPr="000221A9" w14:paraId="0AC8D611" w14:textId="77777777" w:rsidTr="003F5A14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36474EE0" w14:textId="77777777" w:rsidR="00B97567" w:rsidRPr="000221A9" w:rsidRDefault="00B97567" w:rsidP="002007A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221A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C1F6" w14:textId="779A52D1" w:rsidR="00B97567" w:rsidRPr="000221A9" w:rsidRDefault="00B97567" w:rsidP="002007A2">
            <w:pPr>
              <w:suppressAutoHyphens/>
              <w:rPr>
                <w:rFonts w:cs="Times New Roman"/>
                <w:szCs w:val="24"/>
              </w:rPr>
            </w:pPr>
            <w:r w:rsidRPr="000221A9">
              <w:rPr>
                <w:rFonts w:cs="Times New Roman"/>
                <w:szCs w:val="24"/>
              </w:rPr>
              <w:t>Ведение документации</w:t>
            </w:r>
            <w:r w:rsidR="00A12FCA" w:rsidRPr="000221A9">
              <w:rPr>
                <w:rFonts w:cs="Times New Roman"/>
                <w:szCs w:val="24"/>
              </w:rPr>
              <w:t xml:space="preserve"> </w:t>
            </w:r>
            <w:r w:rsidRPr="000221A9">
              <w:rPr>
                <w:rFonts w:cs="Times New Roman"/>
                <w:szCs w:val="24"/>
              </w:rPr>
              <w:t xml:space="preserve">по результатам </w:t>
            </w:r>
            <w:r w:rsidR="00080518" w:rsidRPr="000221A9">
              <w:rPr>
                <w:rFonts w:cs="Times New Roman"/>
                <w:szCs w:val="24"/>
              </w:rPr>
              <w:t>средней сложности</w:t>
            </w:r>
            <w:r w:rsidRPr="000221A9">
              <w:rPr>
                <w:rFonts w:cs="Times New Roman"/>
                <w:szCs w:val="24"/>
              </w:rPr>
              <w:t xml:space="preserve"> </w:t>
            </w:r>
            <w:r w:rsidR="001F092C" w:rsidRPr="000221A9">
              <w:rPr>
                <w:rFonts w:cs="Times New Roman"/>
                <w:szCs w:val="24"/>
              </w:rPr>
              <w:t xml:space="preserve">анализов (испытаний) </w:t>
            </w:r>
            <w:r w:rsidR="00237894" w:rsidRPr="000221A9">
              <w:rPr>
                <w:rFonts w:cs="Times New Roman"/>
                <w:szCs w:val="24"/>
              </w:rPr>
              <w:t>нефти, нефтепродуктов, газа, газового конденсата, продуктов их переработки и сопутствующих веществ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82EB5C" w14:textId="77777777" w:rsidR="00B97567" w:rsidRPr="000221A9" w:rsidRDefault="00B97567" w:rsidP="002007A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0221A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8BFEF6" w14:textId="6B777ADC" w:rsidR="00B97567" w:rsidRPr="000221A9" w:rsidRDefault="005A75F6" w:rsidP="00A5554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221A9">
              <w:rPr>
                <w:rFonts w:cs="Times New Roman"/>
                <w:szCs w:val="24"/>
                <w:lang w:val="en-US"/>
              </w:rPr>
              <w:t>B</w:t>
            </w:r>
            <w:r w:rsidR="00B97567" w:rsidRPr="000221A9">
              <w:rPr>
                <w:rFonts w:cs="Times New Roman"/>
                <w:szCs w:val="24"/>
              </w:rPr>
              <w:t>/</w:t>
            </w:r>
            <w:r w:rsidR="003D5DC2" w:rsidRPr="000221A9">
              <w:rPr>
                <w:rFonts w:cs="Times New Roman"/>
                <w:szCs w:val="24"/>
              </w:rPr>
              <w:t>0</w:t>
            </w:r>
            <w:r w:rsidR="00F61668" w:rsidRPr="000221A9">
              <w:rPr>
                <w:rFonts w:cs="Times New Roman"/>
                <w:szCs w:val="24"/>
              </w:rPr>
              <w:t>7</w:t>
            </w:r>
            <w:r w:rsidR="00B97567" w:rsidRPr="000221A9">
              <w:rPr>
                <w:rFonts w:cs="Times New Roman"/>
                <w:szCs w:val="24"/>
              </w:rPr>
              <w:t>.4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5C11BB3" w14:textId="77777777" w:rsidR="00B97567" w:rsidRPr="000221A9" w:rsidRDefault="00B97567" w:rsidP="002007A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0221A9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50974B" w14:textId="77777777" w:rsidR="00B97567" w:rsidRPr="000221A9" w:rsidRDefault="00B97567" w:rsidP="002007A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221A9">
              <w:rPr>
                <w:rFonts w:cs="Times New Roman"/>
                <w:szCs w:val="24"/>
              </w:rPr>
              <w:t>4</w:t>
            </w:r>
          </w:p>
        </w:tc>
      </w:tr>
    </w:tbl>
    <w:p w14:paraId="55C8F808" w14:textId="77777777" w:rsidR="00B97567" w:rsidRPr="000221A9" w:rsidRDefault="00B97567" w:rsidP="00B97567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001B0" w:rsidRPr="000221A9" w14:paraId="6B3AC090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17706ECE" w14:textId="77777777" w:rsidR="00710E29" w:rsidRPr="000221A9" w:rsidRDefault="00710E29" w:rsidP="002007A2">
            <w:pPr>
              <w:suppressAutoHyphens/>
              <w:rPr>
                <w:rFonts w:cs="Times New Roman"/>
                <w:szCs w:val="24"/>
              </w:rPr>
            </w:pPr>
            <w:r w:rsidRPr="000221A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4F57829E" w14:textId="77777777" w:rsidR="00710E29" w:rsidRPr="000221A9" w:rsidRDefault="00710E29" w:rsidP="00582DC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221A9">
              <w:rPr>
                <w:rFonts w:cs="Times New Roman"/>
                <w:szCs w:val="24"/>
              </w:rPr>
              <w:t>Проведение необходимых расчетов и их регистрация в журналах</w:t>
            </w:r>
          </w:p>
        </w:tc>
      </w:tr>
      <w:tr w:rsidR="00A001B0" w:rsidRPr="000221A9" w14:paraId="58E5B7D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7FA33FF" w14:textId="77777777" w:rsidR="00710E29" w:rsidRPr="000221A9" w:rsidRDefault="00710E29" w:rsidP="002007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4A995D3" w14:textId="77777777" w:rsidR="00710E29" w:rsidRPr="000221A9" w:rsidRDefault="00710E29" w:rsidP="00DA4EF4">
            <w:pPr>
              <w:suppressAutoHyphens/>
              <w:jc w:val="both"/>
              <w:rPr>
                <w:rFonts w:cs="Times New Roman"/>
              </w:rPr>
            </w:pPr>
            <w:r w:rsidRPr="000221A9">
              <w:rPr>
                <w:rFonts w:cs="Times New Roman"/>
                <w:szCs w:val="24"/>
              </w:rPr>
              <w:t>Обработка результатов расчетов и измерений на современных средствах вычислительной техники</w:t>
            </w:r>
          </w:p>
        </w:tc>
      </w:tr>
      <w:tr w:rsidR="00A001B0" w:rsidRPr="000221A9" w14:paraId="15288D56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FCA7411" w14:textId="77777777" w:rsidR="00710E29" w:rsidRPr="000221A9" w:rsidRDefault="00710E29" w:rsidP="008621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D39C86" w14:textId="77777777" w:rsidR="00710E29" w:rsidRPr="000221A9" w:rsidRDefault="00710E29" w:rsidP="0086211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221A9">
              <w:rPr>
                <w:rFonts w:cs="Times New Roman"/>
                <w:szCs w:val="24"/>
              </w:rPr>
              <w:t xml:space="preserve">Проведение верификации и валидации методик под руководством </w:t>
            </w:r>
            <w:r w:rsidR="0065467D" w:rsidRPr="000221A9">
              <w:rPr>
                <w:rFonts w:cs="Times New Roman"/>
                <w:szCs w:val="24"/>
              </w:rPr>
              <w:t>инженерно-технического работника лаборатории</w:t>
            </w:r>
          </w:p>
        </w:tc>
      </w:tr>
      <w:tr w:rsidR="00A001B0" w:rsidRPr="00A001B0" w14:paraId="4BD8048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FC2C8C0" w14:textId="77777777" w:rsidR="00710E29" w:rsidRPr="000221A9" w:rsidRDefault="00710E29" w:rsidP="008621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9C438A" w14:textId="77777777" w:rsidR="00710E29" w:rsidRPr="00A001B0" w:rsidRDefault="00710E29" w:rsidP="0086211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221A9">
              <w:rPr>
                <w:rFonts w:cs="Times New Roman"/>
                <w:szCs w:val="24"/>
              </w:rPr>
              <w:t>Расчет неопределенности результатов измерений</w:t>
            </w:r>
          </w:p>
        </w:tc>
      </w:tr>
      <w:tr w:rsidR="00A001B0" w:rsidRPr="00A001B0" w14:paraId="5F2B140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931E756" w14:textId="77777777" w:rsidR="00710E29" w:rsidRPr="00A001B0" w:rsidRDefault="00710E29" w:rsidP="008621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84AE9A" w14:textId="77777777" w:rsidR="00710E29" w:rsidRPr="00A001B0" w:rsidRDefault="00710E29" w:rsidP="0086211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Проверка приемлемости результатов </w:t>
            </w:r>
            <w:r w:rsidRPr="00A001B0">
              <w:rPr>
                <w:rFonts w:cs="Times New Roman"/>
                <w:szCs w:val="24"/>
              </w:rPr>
              <w:t>анализов (испытаний) в условиях повторяемости</w:t>
            </w:r>
          </w:p>
        </w:tc>
      </w:tr>
      <w:tr w:rsidR="00A001B0" w:rsidRPr="00A001B0" w14:paraId="1C0B2BF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2AD02DA" w14:textId="77777777" w:rsidR="00727CC6" w:rsidRPr="00A001B0" w:rsidRDefault="00727CC6" w:rsidP="008621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532DA7" w14:textId="77777777" w:rsidR="00727CC6" w:rsidRPr="00A001B0" w:rsidRDefault="00727CC6" w:rsidP="0086211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Проведение контрольного измерения (определения) с применением средств контроля (образец для контроля, рабочая проба) с целью контроля стабильности результатов анализов (испытаний)</w:t>
            </w:r>
          </w:p>
        </w:tc>
      </w:tr>
      <w:tr w:rsidR="00A001B0" w:rsidRPr="00A001B0" w14:paraId="5084367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3A1B94E" w14:textId="77777777" w:rsidR="00710E29" w:rsidRPr="00A001B0" w:rsidRDefault="00710E29" w:rsidP="008621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4ECFBD" w14:textId="77777777" w:rsidR="00710E29" w:rsidRPr="00A001B0" w:rsidRDefault="00710E29" w:rsidP="0086211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Проведение внутрилабораторного контроля точности результатов измерений</w:t>
            </w:r>
          </w:p>
        </w:tc>
      </w:tr>
      <w:tr w:rsidR="00A001B0" w:rsidRPr="00A001B0" w14:paraId="7A836A0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7B294A0A" w14:textId="77777777" w:rsidR="00710E29" w:rsidRPr="00A001B0" w:rsidRDefault="00710E29" w:rsidP="008621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A0A5C4A" w14:textId="77777777" w:rsidR="00710E29" w:rsidRPr="00A001B0" w:rsidRDefault="00710E29" w:rsidP="0086211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Расчет погрешности, показателя точности и расширенной неопределенности</w:t>
            </w:r>
          </w:p>
        </w:tc>
      </w:tr>
      <w:tr w:rsidR="00A001B0" w:rsidRPr="00A001B0" w14:paraId="2D02A112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E889FF0" w14:textId="77777777" w:rsidR="00710E29" w:rsidRPr="00A001B0" w:rsidRDefault="00710E29" w:rsidP="008621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A6C6F9C" w14:textId="77777777" w:rsidR="00710E29" w:rsidRPr="00A001B0" w:rsidRDefault="00710E29" w:rsidP="0086211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Проведение оперативного контроля качества результатов анализов (испытаний) с использованием стандартных образцов и аттестованных смесей</w:t>
            </w:r>
          </w:p>
        </w:tc>
      </w:tr>
      <w:tr w:rsidR="00A001B0" w:rsidRPr="00A001B0" w14:paraId="598F1C14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8E9EA82" w14:textId="77777777" w:rsidR="00710E29" w:rsidRPr="00A001B0" w:rsidRDefault="00710E29" w:rsidP="008621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0D65532" w14:textId="77777777" w:rsidR="00710E29" w:rsidRPr="00A001B0" w:rsidRDefault="00625B67" w:rsidP="0086211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Формирование отчета о результатах анализов (испытаний) с применением персонального компьютера</w:t>
            </w:r>
          </w:p>
        </w:tc>
      </w:tr>
      <w:tr w:rsidR="00A001B0" w:rsidRPr="00A001B0" w14:paraId="0944325B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2351EF4" w14:textId="77777777" w:rsidR="00710E29" w:rsidRPr="00A001B0" w:rsidRDefault="00710E29" w:rsidP="008621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AF161DD" w14:textId="77777777" w:rsidR="00710E29" w:rsidRPr="00A001B0" w:rsidRDefault="00710E29" w:rsidP="0086211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Выполнение работ при проведении внутренних аудитов</w:t>
            </w:r>
          </w:p>
        </w:tc>
      </w:tr>
      <w:tr w:rsidR="00A001B0" w:rsidRPr="00A001B0" w14:paraId="1D5BADBA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184C8316" w14:textId="77777777" w:rsidR="00710E29" w:rsidRPr="00A001B0" w:rsidRDefault="00710E29" w:rsidP="008621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4D950B" w14:textId="77777777" w:rsidR="00710E29" w:rsidRPr="00A001B0" w:rsidRDefault="00641511" w:rsidP="0086211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Внесение результатов первичных наблюдений, первичных данных, результатов анализов (испытаний) в лабораторно-информационную систему</w:t>
            </w:r>
          </w:p>
        </w:tc>
      </w:tr>
      <w:tr w:rsidR="00A001B0" w:rsidRPr="00A001B0" w14:paraId="4E4672A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1246D2B" w14:textId="77777777" w:rsidR="00710E29" w:rsidRPr="00A001B0" w:rsidRDefault="00710E29" w:rsidP="008621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D7CF817" w14:textId="719FDFE8" w:rsidR="00710E29" w:rsidRPr="00A001B0" w:rsidRDefault="00822DFD" w:rsidP="0086211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Ведение технических записей о факторах, влияющих на результат измерения и связанную с ним неопределенность измерений, для каждого вида лабораторной деятельности</w:t>
            </w:r>
          </w:p>
        </w:tc>
      </w:tr>
      <w:tr w:rsidR="00A001B0" w:rsidRPr="00A001B0" w14:paraId="4592B7DC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7FA96ADF" w14:textId="77777777" w:rsidR="00271726" w:rsidRPr="00A001B0" w:rsidRDefault="00271726" w:rsidP="00271726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2175F708" w14:textId="77777777" w:rsidR="00271726" w:rsidRPr="00A001B0" w:rsidRDefault="00271726" w:rsidP="0027172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Рассчитывать количественные показатели проводимых </w:t>
            </w:r>
            <w:r w:rsidR="00C940D5"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3952EF5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8A4577A" w14:textId="77777777" w:rsidR="00271726" w:rsidRPr="00A001B0" w:rsidRDefault="00271726" w:rsidP="0027172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3BCB405" w14:textId="77777777" w:rsidR="00271726" w:rsidRPr="00A001B0" w:rsidRDefault="00271726" w:rsidP="0027172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Документально оформлять результаты расчетов и измерений</w:t>
            </w:r>
          </w:p>
        </w:tc>
      </w:tr>
      <w:tr w:rsidR="00A001B0" w:rsidRPr="00A001B0" w14:paraId="467F9927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DB4E068" w14:textId="77777777" w:rsidR="00271726" w:rsidRPr="00A001B0" w:rsidRDefault="00271726" w:rsidP="0027172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F11BCA9" w14:textId="77777777" w:rsidR="00271726" w:rsidRPr="00A001B0" w:rsidRDefault="00271726" w:rsidP="0027172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 xml:space="preserve">Систематизировать результаты </w:t>
            </w:r>
            <w:r w:rsidR="00C940D5" w:rsidRPr="00A001B0">
              <w:rPr>
                <w:rFonts w:cs="Times New Roman"/>
                <w:szCs w:val="24"/>
              </w:rPr>
              <w:t>анализов (испытаний)</w:t>
            </w:r>
            <w:r w:rsidRPr="00A001B0">
              <w:rPr>
                <w:rFonts w:cs="Times New Roman"/>
                <w:szCs w:val="24"/>
              </w:rPr>
              <w:t>, полученные в условиях повторяемости, и принимать решения об их приемлемости, используя установленные критерии</w:t>
            </w:r>
          </w:p>
        </w:tc>
      </w:tr>
      <w:tr w:rsidR="00A001B0" w:rsidRPr="00A001B0" w14:paraId="06D2F028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8234D61" w14:textId="77777777" w:rsidR="00271726" w:rsidRPr="00A001B0" w:rsidRDefault="00271726" w:rsidP="0027172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D5C3E67" w14:textId="77777777" w:rsidR="00271726" w:rsidRPr="00A001B0" w:rsidRDefault="00271726" w:rsidP="0027172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Применять стандартные образцы и аттестованные смеси, поверочные газовые смеси для оперативного контроля качества результатов </w:t>
            </w:r>
            <w:r w:rsidR="00C940D5"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1A0734B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553D006" w14:textId="77777777" w:rsidR="00271726" w:rsidRPr="00A001B0" w:rsidRDefault="00271726" w:rsidP="0027172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B60576F" w14:textId="6AB6153C" w:rsidR="00271726" w:rsidRPr="00A001B0" w:rsidRDefault="00271726" w:rsidP="00B03691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Оформлять результаты проведенных </w:t>
            </w:r>
            <w:r w:rsidR="00C940D5" w:rsidRPr="00A001B0">
              <w:rPr>
                <w:rFonts w:cs="Times New Roman"/>
                <w:szCs w:val="24"/>
              </w:rPr>
              <w:t xml:space="preserve">анализов (испытаний) </w:t>
            </w:r>
            <w:r w:rsidR="00B03691" w:rsidRPr="00A001B0">
              <w:rPr>
                <w:rFonts w:cs="Times New Roman"/>
                <w:szCs w:val="24"/>
              </w:rPr>
              <w:t xml:space="preserve">в </w:t>
            </w:r>
            <w:r w:rsidRPr="00A001B0">
              <w:rPr>
                <w:rFonts w:cs="Times New Roman"/>
              </w:rPr>
              <w:t>протокол</w:t>
            </w:r>
            <w:r w:rsidR="00B03691" w:rsidRPr="00A001B0">
              <w:rPr>
                <w:rFonts w:cs="Times New Roman"/>
              </w:rPr>
              <w:t>е</w:t>
            </w:r>
            <w:r w:rsidRPr="00A001B0">
              <w:rPr>
                <w:rFonts w:cs="Times New Roman"/>
              </w:rPr>
              <w:t xml:space="preserve"> испытаний</w:t>
            </w:r>
          </w:p>
        </w:tc>
      </w:tr>
      <w:tr w:rsidR="00A001B0" w:rsidRPr="00A001B0" w14:paraId="057AEF50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217D04FA" w14:textId="77777777" w:rsidR="00271726" w:rsidRPr="00A001B0" w:rsidRDefault="00271726" w:rsidP="0027172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434B7C5" w14:textId="77777777" w:rsidR="00271726" w:rsidRPr="00A001B0" w:rsidRDefault="00271726" w:rsidP="0027172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 xml:space="preserve">Обрабатывать результаты </w:t>
            </w:r>
            <w:r w:rsidR="00C940D5" w:rsidRPr="00A001B0">
              <w:rPr>
                <w:rFonts w:cs="Times New Roman"/>
                <w:szCs w:val="24"/>
              </w:rPr>
              <w:t xml:space="preserve">анализов (испытаний) </w:t>
            </w:r>
            <w:r w:rsidRPr="00A001B0">
              <w:rPr>
                <w:rFonts w:cs="Times New Roman"/>
                <w:szCs w:val="24"/>
              </w:rPr>
              <w:t>на персональном компьютере</w:t>
            </w:r>
          </w:p>
        </w:tc>
      </w:tr>
      <w:tr w:rsidR="00A001B0" w:rsidRPr="00A001B0" w14:paraId="68182833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583B955F" w14:textId="77777777" w:rsidR="00271726" w:rsidRPr="00A001B0" w:rsidRDefault="00271726" w:rsidP="0027172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DE3807" w14:textId="77777777" w:rsidR="00271726" w:rsidRPr="00A001B0" w:rsidRDefault="00271726" w:rsidP="0027172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Вводить результаты </w:t>
            </w:r>
            <w:r w:rsidR="00C940D5" w:rsidRPr="00A001B0">
              <w:rPr>
                <w:rFonts w:cs="Times New Roman"/>
                <w:szCs w:val="24"/>
              </w:rPr>
              <w:t xml:space="preserve">анализов (испытаний) </w:t>
            </w:r>
            <w:r w:rsidRPr="00A001B0">
              <w:rPr>
                <w:rFonts w:cs="Times New Roman"/>
                <w:szCs w:val="24"/>
              </w:rPr>
              <w:t>в лабораторно-информационную систему</w:t>
            </w:r>
          </w:p>
        </w:tc>
      </w:tr>
      <w:tr w:rsidR="00A001B0" w:rsidRPr="00A001B0" w14:paraId="03A413B7" w14:textId="77777777" w:rsidTr="00A923FF">
        <w:trPr>
          <w:trHeight w:val="20"/>
          <w:jc w:val="center"/>
        </w:trPr>
        <w:tc>
          <w:tcPr>
            <w:tcW w:w="1110" w:type="pct"/>
            <w:vMerge w:val="restart"/>
          </w:tcPr>
          <w:p w14:paraId="01CB2D8F" w14:textId="77777777" w:rsidR="00710E29" w:rsidRPr="00A001B0" w:rsidRDefault="00710E29" w:rsidP="00271726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6A9F7DA5" w14:textId="77777777" w:rsidR="00710E29" w:rsidRPr="00A001B0" w:rsidRDefault="00710E29" w:rsidP="0027172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Порядок проведения расчетов и документального оформления результатов </w:t>
            </w:r>
            <w:r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6E5E45F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489505C2" w14:textId="77777777" w:rsidR="00710E29" w:rsidRPr="00A001B0" w:rsidRDefault="00710E29" w:rsidP="0027172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80AB8BF" w14:textId="77777777" w:rsidR="00710E29" w:rsidRPr="00A001B0" w:rsidRDefault="00710E29" w:rsidP="0027172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Правила ведения технической документации лабораторного контроля</w:t>
            </w:r>
          </w:p>
        </w:tc>
      </w:tr>
      <w:tr w:rsidR="00A001B0" w:rsidRPr="00A001B0" w14:paraId="69912351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31AFC324" w14:textId="77777777" w:rsidR="00710E29" w:rsidRPr="00A001B0" w:rsidRDefault="00710E29" w:rsidP="0027172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DE19D0" w14:textId="77777777" w:rsidR="00710E29" w:rsidRPr="00A001B0" w:rsidRDefault="00710E29" w:rsidP="0027172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Методы проверки приемлемости результатов </w:t>
            </w:r>
            <w:r w:rsidRPr="00A001B0">
              <w:rPr>
                <w:rFonts w:cs="Times New Roman"/>
                <w:szCs w:val="24"/>
              </w:rPr>
              <w:t>анализов (испытаний)</w:t>
            </w:r>
            <w:r w:rsidRPr="00A001B0">
              <w:rPr>
                <w:rFonts w:cs="Times New Roman"/>
              </w:rPr>
              <w:t xml:space="preserve">, полученных </w:t>
            </w:r>
            <w:r w:rsidRPr="00A001B0">
              <w:rPr>
                <w:rFonts w:cs="Times New Roman"/>
                <w:szCs w:val="24"/>
                <w:lang w:eastAsia="en-US"/>
              </w:rPr>
              <w:t>в условиях повторяемости</w:t>
            </w:r>
          </w:p>
        </w:tc>
      </w:tr>
      <w:tr w:rsidR="00A001B0" w:rsidRPr="00A001B0" w14:paraId="62017FBE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0004C3B4" w14:textId="77777777" w:rsidR="00710E29" w:rsidRPr="00A001B0" w:rsidRDefault="00710E29" w:rsidP="0027172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D48BBC" w14:textId="77777777" w:rsidR="00710E29" w:rsidRPr="00A001B0" w:rsidRDefault="00710E29" w:rsidP="0027172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Основы работы со специализированными программными продуктами,</w:t>
            </w:r>
            <w:r w:rsidRPr="00A001B0">
              <w:rPr>
                <w:rFonts w:cs="Times New Roman"/>
                <w:szCs w:val="24"/>
              </w:rPr>
              <w:t xml:space="preserve"> порядок работы в лабораторно-информационной системе</w:t>
            </w:r>
          </w:p>
        </w:tc>
      </w:tr>
      <w:tr w:rsidR="00A001B0" w:rsidRPr="00A001B0" w14:paraId="137D249C" w14:textId="77777777" w:rsidTr="00A923FF">
        <w:trPr>
          <w:trHeight w:val="20"/>
          <w:jc w:val="center"/>
        </w:trPr>
        <w:tc>
          <w:tcPr>
            <w:tcW w:w="1110" w:type="pct"/>
            <w:vMerge/>
          </w:tcPr>
          <w:p w14:paraId="6E8E788F" w14:textId="77777777" w:rsidR="00710E29" w:rsidRPr="00A001B0" w:rsidRDefault="00710E29" w:rsidP="0027172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AB3EC4D" w14:textId="77777777" w:rsidR="00710E29" w:rsidRPr="00A001B0" w:rsidRDefault="00710E29" w:rsidP="0027172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Порядок ведения технических записей о факторах, влияющих на результаты измерений</w:t>
            </w:r>
          </w:p>
        </w:tc>
      </w:tr>
      <w:tr w:rsidR="00A923FF" w:rsidRPr="00A001B0" w14:paraId="43FD67A4" w14:textId="77777777" w:rsidTr="00A923FF">
        <w:trPr>
          <w:trHeight w:val="20"/>
          <w:jc w:val="center"/>
        </w:trPr>
        <w:tc>
          <w:tcPr>
            <w:tcW w:w="1110" w:type="pct"/>
          </w:tcPr>
          <w:p w14:paraId="42F237F5" w14:textId="77777777" w:rsidR="00271726" w:rsidRPr="00A001B0" w:rsidRDefault="00271726" w:rsidP="00271726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61599030" w14:textId="77777777" w:rsidR="00271726" w:rsidRPr="00A001B0" w:rsidRDefault="00271726" w:rsidP="0027172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-</w:t>
            </w:r>
          </w:p>
        </w:tc>
      </w:tr>
    </w:tbl>
    <w:p w14:paraId="6B7DCF20" w14:textId="77777777" w:rsidR="00B00453" w:rsidRPr="00A001B0" w:rsidRDefault="00B00453" w:rsidP="0074198E">
      <w:pPr>
        <w:rPr>
          <w:rFonts w:cs="Times New Roman"/>
        </w:rPr>
      </w:pPr>
    </w:p>
    <w:p w14:paraId="547FE294" w14:textId="77777777" w:rsidR="0074198E" w:rsidRPr="00A001B0" w:rsidRDefault="0074198E" w:rsidP="00A923FF">
      <w:pPr>
        <w:pStyle w:val="2"/>
        <w:rPr>
          <w:rFonts w:cs="Times New Roman"/>
        </w:rPr>
      </w:pPr>
      <w:bookmarkStart w:id="24" w:name="_Toc188442258"/>
      <w:r w:rsidRPr="00A001B0">
        <w:rPr>
          <w:rFonts w:cs="Times New Roman"/>
        </w:rPr>
        <w:t>3.3. Обобщенная трудовая функция</w:t>
      </w:r>
      <w:bookmarkEnd w:id="24"/>
      <w:r w:rsidRPr="00A001B0">
        <w:rPr>
          <w:rFonts w:cs="Times New Roman"/>
        </w:rPr>
        <w:t xml:space="preserve"> </w:t>
      </w:r>
    </w:p>
    <w:p w14:paraId="49242D98" w14:textId="77777777" w:rsidR="0074198E" w:rsidRPr="00A001B0" w:rsidRDefault="0074198E" w:rsidP="0074198E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52"/>
        <w:gridCol w:w="5110"/>
        <w:gridCol w:w="710"/>
        <w:gridCol w:w="708"/>
        <w:gridCol w:w="1559"/>
        <w:gridCol w:w="561"/>
      </w:tblGrid>
      <w:tr w:rsidR="00A923FF" w:rsidRPr="00A001B0" w14:paraId="0A91D7D2" w14:textId="77777777" w:rsidTr="0070064C">
        <w:trPr>
          <w:jc w:val="center"/>
        </w:trPr>
        <w:tc>
          <w:tcPr>
            <w:tcW w:w="761" w:type="pct"/>
            <w:tcBorders>
              <w:right w:val="single" w:sz="4" w:space="0" w:color="808080"/>
            </w:tcBorders>
            <w:vAlign w:val="center"/>
          </w:tcPr>
          <w:p w14:paraId="0BF5F44B" w14:textId="77777777" w:rsidR="0074198E" w:rsidRPr="00A001B0" w:rsidRDefault="0074198E" w:rsidP="0074198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A98D14" w14:textId="1ABFE94B" w:rsidR="0074198E" w:rsidRPr="00A001B0" w:rsidRDefault="0074198E" w:rsidP="002A6ADC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Проведение сложных </w:t>
            </w:r>
            <w:r w:rsidR="00A71A3C" w:rsidRPr="00A001B0">
              <w:rPr>
                <w:rFonts w:cs="Times New Roman"/>
                <w:szCs w:val="24"/>
              </w:rPr>
              <w:t xml:space="preserve">и особо сложных </w:t>
            </w:r>
            <w:r w:rsidR="00A72923" w:rsidRPr="00A001B0">
              <w:rPr>
                <w:rFonts w:cs="Times New Roman"/>
                <w:szCs w:val="24"/>
              </w:rPr>
              <w:t xml:space="preserve">анализов (испытаний) </w:t>
            </w:r>
            <w:r w:rsidR="00237894" w:rsidRPr="00A001B0">
              <w:rPr>
                <w:rFonts w:cs="Times New Roman"/>
                <w:szCs w:val="24"/>
              </w:rPr>
              <w:t>нефти,</w:t>
            </w:r>
            <w:r w:rsidR="00FD4B8D" w:rsidRPr="00A001B0">
              <w:rPr>
                <w:rFonts w:cs="Times New Roman"/>
                <w:szCs w:val="24"/>
              </w:rPr>
              <w:t xml:space="preserve"> </w:t>
            </w:r>
            <w:r w:rsidR="00237894" w:rsidRPr="00A001B0">
              <w:rPr>
                <w:rFonts w:cs="Times New Roman"/>
                <w:spacing w:val="-2"/>
                <w:szCs w:val="24"/>
              </w:rPr>
              <w:t>нефтепродуктов, газа, газового</w:t>
            </w:r>
            <w:r w:rsidR="00762B04" w:rsidRPr="00A001B0">
              <w:rPr>
                <w:rFonts w:cs="Times New Roman"/>
                <w:spacing w:val="-2"/>
                <w:szCs w:val="24"/>
              </w:rPr>
              <w:t xml:space="preserve"> </w:t>
            </w:r>
            <w:r w:rsidR="00237894" w:rsidRPr="00A001B0">
              <w:rPr>
                <w:rFonts w:cs="Times New Roman"/>
                <w:spacing w:val="-2"/>
                <w:szCs w:val="24"/>
              </w:rPr>
              <w:t>конденсата</w:t>
            </w:r>
            <w:r w:rsidR="00237894" w:rsidRPr="00A001B0">
              <w:rPr>
                <w:rFonts w:cs="Times New Roman"/>
                <w:szCs w:val="24"/>
              </w:rPr>
              <w:t xml:space="preserve">, </w:t>
            </w:r>
            <w:r w:rsidR="00237894" w:rsidRPr="00A001B0">
              <w:rPr>
                <w:rFonts w:cs="Times New Roman"/>
                <w:spacing w:val="-4"/>
                <w:szCs w:val="24"/>
              </w:rPr>
              <w:t>продуктов их переработки и сопутствующих</w:t>
            </w:r>
            <w:r w:rsidR="00237894" w:rsidRPr="00A001B0">
              <w:rPr>
                <w:rFonts w:cs="Times New Roman"/>
                <w:szCs w:val="24"/>
              </w:rPr>
              <w:t xml:space="preserve"> веществ</w:t>
            </w:r>
            <w:r w:rsidRPr="00A001B0">
              <w:rPr>
                <w:rFonts w:cs="Times New Roman"/>
                <w:szCs w:val="24"/>
              </w:rPr>
              <w:t xml:space="preserve"> по установленной методике</w:t>
            </w:r>
          </w:p>
        </w:tc>
        <w:tc>
          <w:tcPr>
            <w:tcW w:w="34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961C13" w14:textId="77777777" w:rsidR="0074198E" w:rsidRPr="00A001B0" w:rsidRDefault="0074198E" w:rsidP="002A6AD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BFB649" w14:textId="65762D69" w:rsidR="0074198E" w:rsidRPr="00A001B0" w:rsidRDefault="005A75F6" w:rsidP="002A6AD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A001B0"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6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EC0B689" w14:textId="77777777" w:rsidR="0074198E" w:rsidRPr="00A001B0" w:rsidRDefault="0074198E" w:rsidP="002A6AD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001B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275919" w14:textId="77777777" w:rsidR="0074198E" w:rsidRPr="00A001B0" w:rsidRDefault="0074198E" w:rsidP="0010471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5</w:t>
            </w:r>
          </w:p>
        </w:tc>
      </w:tr>
    </w:tbl>
    <w:p w14:paraId="18114E8F" w14:textId="77777777" w:rsidR="0074198E" w:rsidRPr="00A31D09" w:rsidRDefault="0074198E" w:rsidP="0074198E">
      <w:pPr>
        <w:rPr>
          <w:rFonts w:cs="Times New Roman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923FF" w:rsidRPr="00A001B0" w14:paraId="599CA1ED" w14:textId="77777777" w:rsidTr="00A923FF">
        <w:trPr>
          <w:trHeight w:val="20"/>
          <w:jc w:val="center"/>
        </w:trPr>
        <w:tc>
          <w:tcPr>
            <w:tcW w:w="1110" w:type="pct"/>
          </w:tcPr>
          <w:p w14:paraId="10E21DCC" w14:textId="32CDFD16" w:rsidR="00A71A3C" w:rsidRPr="00A001B0" w:rsidRDefault="00231050" w:rsidP="00A71A3C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890" w:type="pct"/>
          </w:tcPr>
          <w:p w14:paraId="4D9DC4FE" w14:textId="77777777" w:rsidR="00A71A3C" w:rsidRPr="00A001B0" w:rsidRDefault="00A71A3C" w:rsidP="00A71A3C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Лаборант химического анализа 5-го разряда</w:t>
            </w:r>
          </w:p>
          <w:p w14:paraId="389B32B8" w14:textId="77777777" w:rsidR="00A71A3C" w:rsidRPr="00A001B0" w:rsidRDefault="00A71A3C" w:rsidP="00A71A3C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Лаборант химического анализа 6-го разряда</w:t>
            </w:r>
          </w:p>
          <w:p w14:paraId="34F58CA5" w14:textId="77777777" w:rsidR="00A71A3C" w:rsidRPr="00A001B0" w:rsidRDefault="00A71A3C" w:rsidP="00A71A3C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Лаборант химического анализа 7-го разряда</w:t>
            </w:r>
          </w:p>
          <w:p w14:paraId="4B215A93" w14:textId="77777777" w:rsidR="00A71A3C" w:rsidRPr="00A001B0" w:rsidRDefault="00A71A3C" w:rsidP="00A71A3C">
            <w:pPr>
              <w:suppressAutoHyphens/>
              <w:rPr>
                <w:rFonts w:cs="Times New Roman"/>
                <w:szCs w:val="24"/>
              </w:rPr>
            </w:pPr>
          </w:p>
        </w:tc>
      </w:tr>
    </w:tbl>
    <w:p w14:paraId="68FCE9D8" w14:textId="77777777" w:rsidR="0074198E" w:rsidRPr="00A31D09" w:rsidRDefault="0074198E" w:rsidP="0074198E">
      <w:pPr>
        <w:rPr>
          <w:rFonts w:cs="Times New Roman"/>
          <w:sz w:val="26"/>
          <w:szCs w:val="26"/>
        </w:rPr>
      </w:pPr>
    </w:p>
    <w:p w14:paraId="570D81E9" w14:textId="721890D5" w:rsidR="00A923FF" w:rsidRPr="00A001B0" w:rsidRDefault="00A923FF" w:rsidP="0074198E">
      <w:pPr>
        <w:rPr>
          <w:rFonts w:cs="Times New Roman"/>
        </w:rPr>
      </w:pPr>
      <w:r w:rsidRPr="00A001B0">
        <w:rPr>
          <w:rFonts w:cs="Times New Roman"/>
        </w:rPr>
        <w:t>Пути достижения квалификации</w:t>
      </w:r>
    </w:p>
    <w:p w14:paraId="27B01273" w14:textId="77777777" w:rsidR="00A923FF" w:rsidRPr="00A001B0" w:rsidRDefault="00A923FF" w:rsidP="0074198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001B0" w:rsidRPr="00A001B0" w14:paraId="3F6D9ECB" w14:textId="77777777" w:rsidTr="00A923FF">
        <w:trPr>
          <w:trHeight w:val="20"/>
          <w:jc w:val="center"/>
        </w:trPr>
        <w:tc>
          <w:tcPr>
            <w:tcW w:w="1110" w:type="pct"/>
          </w:tcPr>
          <w:p w14:paraId="49A40120" w14:textId="5EB518BB" w:rsidR="0074198E" w:rsidRPr="00A001B0" w:rsidRDefault="00231050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3890" w:type="pct"/>
          </w:tcPr>
          <w:p w14:paraId="33CBF38E" w14:textId="77777777" w:rsidR="008331A3" w:rsidRPr="00A001B0" w:rsidRDefault="008331A3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Профессиональное обучение </w:t>
            </w:r>
            <w:r w:rsidR="00071B65" w:rsidRPr="00A001B0">
              <w:rPr>
                <w:rFonts w:cs="Times New Roman"/>
                <w:szCs w:val="24"/>
              </w:rPr>
              <w:t>–</w:t>
            </w:r>
            <w:r w:rsidRPr="00A001B0">
              <w:rPr>
                <w:rFonts w:cs="Times New Roman"/>
                <w:szCs w:val="24"/>
              </w:rPr>
              <w:t xml:space="preserve">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14:paraId="324B5AA4" w14:textId="77777777" w:rsidR="008331A3" w:rsidRPr="00A001B0" w:rsidRDefault="008331A3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или</w:t>
            </w:r>
          </w:p>
          <w:p w14:paraId="2649A375" w14:textId="72107C1E" w:rsidR="00A31D09" w:rsidRPr="00A001B0" w:rsidRDefault="004F00B5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Среднее профессиональное образование – программы подготовки квалифицированных рабочих, служащих</w:t>
            </w:r>
          </w:p>
          <w:p w14:paraId="46D8E793" w14:textId="77777777" w:rsidR="00071B65" w:rsidRPr="00A001B0" w:rsidRDefault="00071B65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lastRenderedPageBreak/>
              <w:t>или</w:t>
            </w:r>
          </w:p>
          <w:p w14:paraId="0A38C86C" w14:textId="77777777" w:rsidR="008A76A6" w:rsidRPr="00A001B0" w:rsidRDefault="00071B65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Среднее профессиональное (техническое) образование – программы подготовки квалифицированных рабочих, служащих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</w:tc>
      </w:tr>
      <w:tr w:rsidR="00A923FF" w:rsidRPr="00A001B0" w14:paraId="2DB61E1F" w14:textId="77777777" w:rsidTr="00A923FF">
        <w:trPr>
          <w:trHeight w:val="20"/>
          <w:jc w:val="center"/>
        </w:trPr>
        <w:tc>
          <w:tcPr>
            <w:tcW w:w="1110" w:type="pct"/>
          </w:tcPr>
          <w:p w14:paraId="6B719721" w14:textId="1CD745D3" w:rsidR="0074198E" w:rsidRPr="00A001B0" w:rsidRDefault="00231050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lastRenderedPageBreak/>
              <w:t>Опыт практической работы</w:t>
            </w:r>
          </w:p>
        </w:tc>
        <w:tc>
          <w:tcPr>
            <w:tcW w:w="3890" w:type="pct"/>
          </w:tcPr>
          <w:p w14:paraId="7FBFAE77" w14:textId="77777777" w:rsidR="008331A3" w:rsidRPr="00A001B0" w:rsidRDefault="008331A3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 менее одного года по профессии с более низким (предыдущим) разрядом для прошедших профессиональное обучение</w:t>
            </w:r>
          </w:p>
          <w:p w14:paraId="77951791" w14:textId="77777777" w:rsidR="008B4193" w:rsidRPr="00A001B0" w:rsidRDefault="001864A8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 менее шести месяцев по профессии с более низким (предыдущим) разрядом при наличии среднего профессионального образования</w:t>
            </w:r>
          </w:p>
        </w:tc>
      </w:tr>
    </w:tbl>
    <w:p w14:paraId="43105D38" w14:textId="77777777" w:rsidR="00A923FF" w:rsidRPr="00A001B0" w:rsidRDefault="00A923F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001B0" w:rsidRPr="00A001B0" w14:paraId="43A0A217" w14:textId="77777777" w:rsidTr="00A923FF">
        <w:trPr>
          <w:trHeight w:val="20"/>
          <w:jc w:val="center"/>
        </w:trPr>
        <w:tc>
          <w:tcPr>
            <w:tcW w:w="1110" w:type="pct"/>
          </w:tcPr>
          <w:p w14:paraId="3EAE5C42" w14:textId="77777777" w:rsidR="0074198E" w:rsidRPr="00A001B0" w:rsidRDefault="0074198E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42163761" w14:textId="4D9765E2" w:rsidR="00E96AA2" w:rsidRPr="00A001B0" w:rsidRDefault="000308F6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69575130" w14:textId="77777777" w:rsidR="00E96AA2" w:rsidRPr="00A001B0" w:rsidRDefault="00E96AA2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Прохождение обязательного психиатрического освидетельствования</w:t>
            </w:r>
          </w:p>
          <w:p w14:paraId="55D28D2E" w14:textId="77777777" w:rsidR="00475C0A" w:rsidRPr="00A001B0" w:rsidRDefault="00161A47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Лица не</w:t>
            </w:r>
            <w:r w:rsidR="00475C0A" w:rsidRPr="00A001B0">
              <w:rPr>
                <w:rFonts w:cs="Times New Roman"/>
                <w:szCs w:val="24"/>
              </w:rPr>
              <w:t xml:space="preserve"> моложе 18 лет</w:t>
            </w:r>
          </w:p>
          <w:p w14:paraId="097F0963" w14:textId="77777777" w:rsidR="00475C0A" w:rsidRPr="00A001B0" w:rsidRDefault="00475C0A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6997CF1D" w14:textId="77777777" w:rsidR="00475C0A" w:rsidRPr="00A001B0" w:rsidRDefault="00226FC7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6BF2116E" w14:textId="77777777" w:rsidR="00000D34" w:rsidRPr="00A001B0" w:rsidRDefault="00000D34" w:rsidP="00000D34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 xml:space="preserve">Наличие </w:t>
            </w:r>
            <w:r w:rsidRPr="00A001B0">
              <w:rPr>
                <w:rFonts w:cs="Times New Roman"/>
              </w:rPr>
              <w:t>I группы по электробезопасности для неэлектротехнического</w:t>
            </w:r>
            <w:r>
              <w:rPr>
                <w:rFonts w:cs="Times New Roman"/>
              </w:rPr>
              <w:t xml:space="preserve"> </w:t>
            </w:r>
            <w:r w:rsidRPr="0034339C">
              <w:rPr>
                <w:rFonts w:cs="Times New Roman"/>
              </w:rPr>
              <w:t>персонала</w:t>
            </w:r>
          </w:p>
          <w:p w14:paraId="103E5DC9" w14:textId="5C194918" w:rsidR="005E58FC" w:rsidRPr="00000D34" w:rsidRDefault="000F0C58" w:rsidP="00A923FF">
            <w:pPr>
              <w:rPr>
                <w:rFonts w:cs="Times New Roman"/>
              </w:rPr>
            </w:pPr>
            <w:r w:rsidRPr="00A001B0">
              <w:rPr>
                <w:rFonts w:cs="Times New Roman"/>
              </w:rPr>
              <w:t>Прохождение обучения безопасным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профессии, с присвоением II группы по электробезопасности (до 1000 В) (при необходимости)</w:t>
            </w:r>
          </w:p>
        </w:tc>
      </w:tr>
      <w:tr w:rsidR="00A923FF" w:rsidRPr="00A001B0" w14:paraId="59FC910E" w14:textId="77777777" w:rsidTr="00A923FF">
        <w:trPr>
          <w:trHeight w:val="20"/>
          <w:jc w:val="center"/>
        </w:trPr>
        <w:tc>
          <w:tcPr>
            <w:tcW w:w="1110" w:type="pct"/>
          </w:tcPr>
          <w:p w14:paraId="04771D6F" w14:textId="77777777" w:rsidR="0074198E" w:rsidRPr="00A001B0" w:rsidRDefault="0074198E" w:rsidP="00A923F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61B40EEC" w14:textId="74A36FAA" w:rsidR="00041A07" w:rsidRPr="00A001B0" w:rsidRDefault="00CF62A2" w:rsidP="00A923FF">
            <w:pPr>
              <w:rPr>
                <w:rFonts w:cs="Times New Roman"/>
              </w:rPr>
            </w:pPr>
            <w:r w:rsidRPr="00A001B0">
              <w:rPr>
                <w:rFonts w:cs="Times New Roman"/>
              </w:rPr>
              <w:t>Образование и опыт практической работы лаборантов химического анализа, выполняющих работы в области аккредитации лаборатории, должны соответствовать требованиям критериев аккредитации лабораторий</w:t>
            </w:r>
          </w:p>
          <w:p w14:paraId="53AD62DA" w14:textId="0E764A9D" w:rsidR="001E59AC" w:rsidRPr="00A001B0" w:rsidRDefault="00292872" w:rsidP="00A923FF">
            <w:pPr>
              <w:autoSpaceDE w:val="0"/>
              <w:autoSpaceDN w:val="0"/>
              <w:adjustRightInd w:val="0"/>
              <w:ind w:right="-5"/>
              <w:rPr>
                <w:rFonts w:cs="Times New Roman"/>
              </w:rPr>
            </w:pPr>
            <w:r w:rsidRPr="00A001B0">
              <w:rPr>
                <w:rFonts w:cs="Times New Roman"/>
              </w:rPr>
              <w:t>Для нефтедобывающих</w:t>
            </w:r>
            <w:r w:rsidR="000308F6" w:rsidRPr="00A001B0">
              <w:rPr>
                <w:rFonts w:cs="Times New Roman"/>
              </w:rPr>
              <w:t xml:space="preserve"> (газодобывающих)</w:t>
            </w:r>
            <w:r w:rsidR="001E59AC" w:rsidRPr="00A001B0">
              <w:rPr>
                <w:rFonts w:cs="Times New Roman"/>
              </w:rPr>
              <w:t>,</w:t>
            </w:r>
            <w:r w:rsidRPr="00A001B0">
              <w:rPr>
                <w:rFonts w:cs="Times New Roman"/>
              </w:rPr>
              <w:t xml:space="preserve"> нефтеперерабатывающих</w:t>
            </w:r>
            <w:r w:rsidR="000308F6" w:rsidRPr="00A001B0">
              <w:rPr>
                <w:rFonts w:cs="Times New Roman"/>
              </w:rPr>
              <w:t xml:space="preserve"> (газоперерабатывающих)</w:t>
            </w:r>
            <w:r w:rsidRPr="00A001B0">
              <w:rPr>
                <w:rFonts w:cs="Times New Roman"/>
              </w:rPr>
              <w:t xml:space="preserve"> и нефтехимических компаний </w:t>
            </w:r>
            <w:r w:rsidR="001E59AC" w:rsidRPr="00A001B0">
              <w:rPr>
                <w:rFonts w:cs="Times New Roman"/>
              </w:rPr>
              <w:t>нефтегазовой отрасли:</w:t>
            </w:r>
          </w:p>
          <w:p w14:paraId="1C50AF91" w14:textId="4A7EA463" w:rsidR="00FD4B8D" w:rsidRPr="00A001B0" w:rsidRDefault="001E59AC" w:rsidP="00A923FF">
            <w:pPr>
              <w:autoSpaceDE w:val="0"/>
              <w:autoSpaceDN w:val="0"/>
              <w:adjustRightInd w:val="0"/>
              <w:ind w:right="-5"/>
              <w:rPr>
                <w:rFonts w:cs="Times New Roman"/>
              </w:rPr>
            </w:pPr>
            <w:r w:rsidRPr="00A001B0">
              <w:rPr>
                <w:rFonts w:cs="Times New Roman"/>
              </w:rPr>
              <w:t>5</w:t>
            </w:r>
            <w:r w:rsidR="000308F6" w:rsidRPr="00A001B0">
              <w:rPr>
                <w:rFonts w:cs="Times New Roman"/>
              </w:rPr>
              <w:t>-й</w:t>
            </w:r>
            <w:r w:rsidRPr="00A001B0">
              <w:rPr>
                <w:rFonts w:cs="Times New Roman"/>
              </w:rPr>
              <w:t xml:space="preserve"> разряд – проведение сложных анализов (испытаний) </w:t>
            </w:r>
            <w:r w:rsidR="00237894" w:rsidRPr="00A001B0">
              <w:rPr>
                <w:rFonts w:cs="Times New Roman"/>
                <w:szCs w:val="24"/>
              </w:rPr>
              <w:t>нефти, нефтепродуктов, газа, газового конденсата, продуктов их переработки и сопутствующих веществ</w:t>
            </w:r>
            <w:r w:rsidRPr="00A001B0">
              <w:rPr>
                <w:rFonts w:cs="Times New Roman"/>
              </w:rPr>
              <w:t>;</w:t>
            </w:r>
          </w:p>
          <w:p w14:paraId="3DB62D59" w14:textId="4C5DA336" w:rsidR="001E59AC" w:rsidRPr="00A001B0" w:rsidRDefault="001E59AC" w:rsidP="00A923FF">
            <w:pPr>
              <w:autoSpaceDE w:val="0"/>
              <w:autoSpaceDN w:val="0"/>
              <w:adjustRightInd w:val="0"/>
              <w:ind w:right="-5"/>
              <w:rPr>
                <w:rFonts w:cs="Times New Roman"/>
              </w:rPr>
            </w:pPr>
            <w:r w:rsidRPr="00A001B0">
              <w:rPr>
                <w:rFonts w:cs="Times New Roman"/>
              </w:rPr>
              <w:t>6</w:t>
            </w:r>
            <w:r w:rsidR="000308F6" w:rsidRPr="00A001B0">
              <w:rPr>
                <w:rFonts w:cs="Times New Roman"/>
              </w:rPr>
              <w:t>-й</w:t>
            </w:r>
            <w:r w:rsidRPr="00A001B0">
              <w:rPr>
                <w:rFonts w:cs="Times New Roman"/>
              </w:rPr>
              <w:t xml:space="preserve"> разряд – проведение особо сложных анализов (испытаний) </w:t>
            </w:r>
            <w:r w:rsidR="00237894" w:rsidRPr="00A001B0">
              <w:rPr>
                <w:rFonts w:cs="Times New Roman"/>
                <w:szCs w:val="24"/>
              </w:rPr>
              <w:t>нефти, нефтепродуктов, газа, газового конденсата, продуктов их переработки и сопутствующих веществ</w:t>
            </w:r>
            <w:r w:rsidRPr="00A001B0">
              <w:rPr>
                <w:rFonts w:cs="Times New Roman"/>
              </w:rPr>
              <w:t>; выполнение анализов (испытаний) гравиметрическим методом, методами прямых измерений, рентгенофлуоресцентной спектрометрии, методом титрования на автоматических титраторах (за исключением микрокулонометрического титрования); освоение и внедрение новых приборов и методов проведения анализов (испытаний); приготовление аттестованных смесей;</w:t>
            </w:r>
          </w:p>
          <w:p w14:paraId="10F6753E" w14:textId="3F4B248F" w:rsidR="00B00453" w:rsidRPr="00A001B0" w:rsidRDefault="001E59AC" w:rsidP="00A923FF">
            <w:pPr>
              <w:autoSpaceDE w:val="0"/>
              <w:autoSpaceDN w:val="0"/>
              <w:adjustRightInd w:val="0"/>
              <w:ind w:right="-5"/>
              <w:rPr>
                <w:rFonts w:cs="Times New Roman"/>
              </w:rPr>
            </w:pPr>
            <w:r w:rsidRPr="00A001B0">
              <w:rPr>
                <w:rFonts w:cs="Times New Roman"/>
              </w:rPr>
              <w:t>7</w:t>
            </w:r>
            <w:r w:rsidR="000308F6" w:rsidRPr="00A001B0">
              <w:rPr>
                <w:rFonts w:cs="Times New Roman"/>
              </w:rPr>
              <w:t>-й</w:t>
            </w:r>
            <w:r w:rsidRPr="00A001B0">
              <w:rPr>
                <w:rFonts w:cs="Times New Roman"/>
              </w:rPr>
              <w:t xml:space="preserve"> разряд – проведение особо сложных анализов (испытаний) </w:t>
            </w:r>
            <w:r w:rsidR="00237894" w:rsidRPr="00A001B0">
              <w:rPr>
                <w:rFonts w:cs="Times New Roman"/>
                <w:szCs w:val="24"/>
              </w:rPr>
              <w:t>нефти, нефтепродуктов, газа, газового конденсата, продуктов их переработки и сопутствующих веществ</w:t>
            </w:r>
            <w:r w:rsidRPr="00A001B0">
              <w:rPr>
                <w:rFonts w:cs="Times New Roman"/>
              </w:rPr>
              <w:t>; проведение анализов (испытаний) методом жидкостной хроматографии, методом микрокулонометрического титрования, электрофореза; проведение анализов (испытаний) в рамках опытных и исследовательских работ; контроль калибровки приборов в условиях лаборатории в соответствии с методиками измерений; работа в локальной сети автоматизированной системы лаборат</w:t>
            </w:r>
            <w:r w:rsidR="000308F6" w:rsidRPr="00A001B0">
              <w:rPr>
                <w:rFonts w:cs="Times New Roman"/>
              </w:rPr>
              <w:t>орного автоматического контроля</w:t>
            </w:r>
          </w:p>
        </w:tc>
      </w:tr>
    </w:tbl>
    <w:p w14:paraId="6FA1594A" w14:textId="77777777" w:rsidR="005E29C8" w:rsidRDefault="005E29C8" w:rsidP="0074198E">
      <w:pPr>
        <w:rPr>
          <w:rFonts w:cs="Times New Roman"/>
        </w:rPr>
      </w:pPr>
    </w:p>
    <w:p w14:paraId="7820F385" w14:textId="17869195" w:rsidR="0074198E" w:rsidRPr="00A001B0" w:rsidRDefault="00A923FF" w:rsidP="0074198E">
      <w:pPr>
        <w:rPr>
          <w:rFonts w:cs="Times New Roman"/>
        </w:rPr>
      </w:pPr>
      <w:r w:rsidRPr="00A001B0">
        <w:rPr>
          <w:rFonts w:cs="Times New Roman"/>
        </w:rPr>
        <w:t>Справочная информация</w:t>
      </w:r>
    </w:p>
    <w:p w14:paraId="232B3778" w14:textId="77777777" w:rsidR="0074198E" w:rsidRPr="00A001B0" w:rsidRDefault="0074198E" w:rsidP="0074198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4"/>
        <w:gridCol w:w="1276"/>
        <w:gridCol w:w="6655"/>
      </w:tblGrid>
      <w:tr w:rsidR="00A001B0" w:rsidRPr="00A001B0" w14:paraId="53E5B313" w14:textId="77777777" w:rsidTr="00B009E8">
        <w:trPr>
          <w:trHeight w:val="20"/>
          <w:jc w:val="center"/>
        </w:trPr>
        <w:tc>
          <w:tcPr>
            <w:tcW w:w="1110" w:type="pct"/>
            <w:vAlign w:val="center"/>
          </w:tcPr>
          <w:p w14:paraId="4BFBBDB3" w14:textId="77777777" w:rsidR="0074198E" w:rsidRPr="00A001B0" w:rsidRDefault="0074198E" w:rsidP="00B009E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13A96455" w14:textId="77777777" w:rsidR="0074198E" w:rsidRPr="00A001B0" w:rsidRDefault="0074198E" w:rsidP="00B009E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647ABE5C" w14:textId="688B21BE" w:rsidR="0074198E" w:rsidRPr="00A001B0" w:rsidRDefault="00C253A8" w:rsidP="00B009E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A001B0" w:rsidRPr="00A001B0" w14:paraId="7C1BA8BB" w14:textId="77777777" w:rsidTr="00B009E8">
        <w:trPr>
          <w:trHeight w:val="20"/>
          <w:jc w:val="center"/>
        </w:trPr>
        <w:tc>
          <w:tcPr>
            <w:tcW w:w="1110" w:type="pct"/>
          </w:tcPr>
          <w:p w14:paraId="2E13D012" w14:textId="77777777" w:rsidR="0074198E" w:rsidRPr="00A001B0" w:rsidRDefault="0074198E" w:rsidP="00B009E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49221928" w14:textId="77777777" w:rsidR="0074198E" w:rsidRPr="00A001B0" w:rsidRDefault="00FC1DF5" w:rsidP="00B009E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3134</w:t>
            </w:r>
          </w:p>
        </w:tc>
        <w:tc>
          <w:tcPr>
            <w:tcW w:w="3264" w:type="pct"/>
            <w:shd w:val="clear" w:color="auto" w:fill="auto"/>
          </w:tcPr>
          <w:p w14:paraId="3C2BEC79" w14:textId="77777777" w:rsidR="0074198E" w:rsidRPr="00A001B0" w:rsidRDefault="00FC1DF5" w:rsidP="00B009E8">
            <w:pPr>
              <w:suppressAutoHyphens/>
              <w:rPr>
                <w:rFonts w:cs="Times New Roman"/>
                <w:spacing w:val="-2"/>
                <w:szCs w:val="24"/>
              </w:rPr>
            </w:pPr>
            <w:r w:rsidRPr="00A001B0">
              <w:rPr>
                <w:rFonts w:cs="Times New Roman"/>
                <w:spacing w:val="-2"/>
                <w:szCs w:val="24"/>
              </w:rPr>
              <w:t>Операторы нефте- и газоочистных и перерабатывающих установок</w:t>
            </w:r>
          </w:p>
        </w:tc>
      </w:tr>
      <w:tr w:rsidR="00A001B0" w:rsidRPr="00A001B0" w14:paraId="5365C0F7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4C2518C6" w14:textId="77777777" w:rsidR="00A71A3C" w:rsidRPr="00A001B0" w:rsidRDefault="00A71A3C" w:rsidP="00B009E8">
            <w:pPr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626" w:type="pct"/>
          </w:tcPr>
          <w:p w14:paraId="46345419" w14:textId="77777777" w:rsidR="00A71A3C" w:rsidRPr="00A001B0" w:rsidRDefault="00A71A3C" w:rsidP="00B009E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bCs/>
              </w:rPr>
              <w:t>§ 158</w:t>
            </w:r>
          </w:p>
        </w:tc>
        <w:tc>
          <w:tcPr>
            <w:tcW w:w="3264" w:type="pct"/>
          </w:tcPr>
          <w:p w14:paraId="608B19B3" w14:textId="55E68F6F" w:rsidR="00A71A3C" w:rsidRPr="00A001B0" w:rsidRDefault="00A71A3C" w:rsidP="00053C5A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Лаборант химического анализа </w:t>
            </w:r>
            <w:r w:rsidR="00053C5A" w:rsidRPr="00A001B0">
              <w:rPr>
                <w:rFonts w:cs="Times New Roman"/>
                <w:szCs w:val="24"/>
              </w:rPr>
              <w:t>(</w:t>
            </w:r>
            <w:r w:rsidRPr="00A001B0">
              <w:rPr>
                <w:rFonts w:cs="Times New Roman"/>
                <w:szCs w:val="24"/>
              </w:rPr>
              <w:t>5-</w:t>
            </w:r>
            <w:r w:rsidR="00053C5A" w:rsidRPr="00A001B0">
              <w:rPr>
                <w:rFonts w:cs="Times New Roman"/>
                <w:szCs w:val="24"/>
              </w:rPr>
              <w:t>й</w:t>
            </w:r>
            <w:r w:rsidRPr="00A001B0">
              <w:rPr>
                <w:rFonts w:cs="Times New Roman"/>
                <w:szCs w:val="24"/>
              </w:rPr>
              <w:t xml:space="preserve"> разряд</w:t>
            </w:r>
            <w:r w:rsidR="00053C5A" w:rsidRPr="00A001B0">
              <w:rPr>
                <w:rFonts w:cs="Times New Roman"/>
                <w:szCs w:val="24"/>
              </w:rPr>
              <w:t>)</w:t>
            </w:r>
          </w:p>
        </w:tc>
      </w:tr>
      <w:tr w:rsidR="00A001B0" w:rsidRPr="00A001B0" w14:paraId="529DD9FA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1A8B4E0" w14:textId="77777777" w:rsidR="008A76A6" w:rsidRPr="00A001B0" w:rsidRDefault="008A76A6" w:rsidP="00B009E8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402FB37E" w14:textId="77777777" w:rsidR="008A76A6" w:rsidRPr="00A001B0" w:rsidRDefault="008A76A6" w:rsidP="00B009E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bCs/>
              </w:rPr>
              <w:t>§ 158а</w:t>
            </w:r>
          </w:p>
        </w:tc>
        <w:tc>
          <w:tcPr>
            <w:tcW w:w="3264" w:type="pct"/>
          </w:tcPr>
          <w:p w14:paraId="0105B282" w14:textId="48277A47" w:rsidR="008A76A6" w:rsidRPr="00A001B0" w:rsidRDefault="008A76A6" w:rsidP="00B009E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Лаборант </w:t>
            </w:r>
            <w:r w:rsidR="00053C5A" w:rsidRPr="00A001B0">
              <w:rPr>
                <w:rFonts w:cs="Times New Roman"/>
                <w:szCs w:val="24"/>
              </w:rPr>
              <w:t>химического анализа (6-й разряд)</w:t>
            </w:r>
          </w:p>
        </w:tc>
      </w:tr>
      <w:tr w:rsidR="00A001B0" w:rsidRPr="00A001B0" w14:paraId="3EA63C32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CC020DE" w14:textId="77777777" w:rsidR="008A76A6" w:rsidRPr="00A001B0" w:rsidRDefault="008A76A6" w:rsidP="00B009E8">
            <w:pPr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41B9A9CF" w14:textId="77777777" w:rsidR="008A76A6" w:rsidRPr="00A001B0" w:rsidRDefault="008A76A6" w:rsidP="00B009E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bCs/>
              </w:rPr>
              <w:t xml:space="preserve">§ </w:t>
            </w:r>
            <w:r w:rsidRPr="00A001B0">
              <w:rPr>
                <w:rFonts w:cs="Times New Roman"/>
                <w:szCs w:val="24"/>
              </w:rPr>
              <w:t>158б</w:t>
            </w:r>
          </w:p>
        </w:tc>
        <w:tc>
          <w:tcPr>
            <w:tcW w:w="3264" w:type="pct"/>
          </w:tcPr>
          <w:p w14:paraId="0AB436C8" w14:textId="62EA2548" w:rsidR="008A76A6" w:rsidRPr="00A001B0" w:rsidRDefault="008A76A6" w:rsidP="00053C5A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Лаборант химического анализа </w:t>
            </w:r>
            <w:r w:rsidR="00053C5A" w:rsidRPr="00A001B0">
              <w:rPr>
                <w:rFonts w:cs="Times New Roman"/>
                <w:szCs w:val="24"/>
              </w:rPr>
              <w:t>(</w:t>
            </w:r>
            <w:r w:rsidRPr="00A001B0">
              <w:rPr>
                <w:rFonts w:cs="Times New Roman"/>
                <w:szCs w:val="24"/>
              </w:rPr>
              <w:t>7-</w:t>
            </w:r>
            <w:r w:rsidR="00053C5A" w:rsidRPr="00A001B0">
              <w:rPr>
                <w:rFonts w:cs="Times New Roman"/>
                <w:szCs w:val="24"/>
              </w:rPr>
              <w:t>й</w:t>
            </w:r>
            <w:r w:rsidRPr="00A001B0">
              <w:rPr>
                <w:rFonts w:cs="Times New Roman"/>
                <w:szCs w:val="24"/>
              </w:rPr>
              <w:t xml:space="preserve"> разряд</w:t>
            </w:r>
            <w:r w:rsidR="00053C5A" w:rsidRPr="00A001B0">
              <w:rPr>
                <w:rFonts w:cs="Times New Roman"/>
                <w:szCs w:val="24"/>
              </w:rPr>
              <w:t>)</w:t>
            </w:r>
          </w:p>
        </w:tc>
      </w:tr>
      <w:tr w:rsidR="00A001B0" w:rsidRPr="00A001B0" w14:paraId="624E07D2" w14:textId="77777777" w:rsidTr="00B009E8">
        <w:trPr>
          <w:trHeight w:val="20"/>
          <w:jc w:val="center"/>
        </w:trPr>
        <w:tc>
          <w:tcPr>
            <w:tcW w:w="1110" w:type="pct"/>
          </w:tcPr>
          <w:p w14:paraId="0A602415" w14:textId="77777777" w:rsidR="008A76A6" w:rsidRPr="00A001B0" w:rsidRDefault="008A76A6" w:rsidP="00B009E8">
            <w:pPr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14:paraId="2554EBE8" w14:textId="77777777" w:rsidR="008A76A6" w:rsidRPr="00A001B0" w:rsidRDefault="008A76A6" w:rsidP="00B009E8">
            <w:pPr>
              <w:suppressAutoHyphens/>
              <w:rPr>
                <w:rFonts w:cs="Times New Roman"/>
                <w:bCs/>
              </w:rPr>
            </w:pPr>
            <w:r w:rsidRPr="00A001B0">
              <w:rPr>
                <w:rFonts w:cs="Times New Roman"/>
                <w:bCs/>
              </w:rPr>
              <w:t>13321</w:t>
            </w:r>
          </w:p>
        </w:tc>
        <w:tc>
          <w:tcPr>
            <w:tcW w:w="3264" w:type="pct"/>
          </w:tcPr>
          <w:p w14:paraId="45EAF88D" w14:textId="77777777" w:rsidR="008A76A6" w:rsidRPr="00A001B0" w:rsidRDefault="008A76A6" w:rsidP="00B009E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Лаборант химического анализа </w:t>
            </w:r>
          </w:p>
        </w:tc>
      </w:tr>
      <w:tr w:rsidR="00A001B0" w:rsidRPr="00A001B0" w14:paraId="537F1D69" w14:textId="77777777" w:rsidTr="00B009E8">
        <w:trPr>
          <w:trHeight w:val="20"/>
          <w:jc w:val="center"/>
        </w:trPr>
        <w:tc>
          <w:tcPr>
            <w:tcW w:w="1110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68EF1E2" w14:textId="293D0D73" w:rsidR="00053C5A" w:rsidRPr="00A001B0" w:rsidRDefault="00053C5A" w:rsidP="00053C5A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Перечень СПО</w:t>
            </w:r>
            <w:r w:rsidRPr="00A001B0">
              <w:rPr>
                <w:rStyle w:val="ae"/>
                <w:rFonts w:cs="Times New Roman"/>
                <w:szCs w:val="24"/>
              </w:rPr>
              <w:endnoteReference w:id="14"/>
            </w:r>
          </w:p>
        </w:tc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E248D7" w14:textId="7962DAF6" w:rsidR="00053C5A" w:rsidRPr="00A001B0" w:rsidRDefault="00053C5A" w:rsidP="00B009E8">
            <w:pPr>
              <w:suppressAutoHyphens/>
              <w:rPr>
                <w:rFonts w:cs="Times New Roman"/>
                <w:bCs/>
              </w:rPr>
            </w:pPr>
            <w:r w:rsidRPr="00A001B0">
              <w:rPr>
                <w:rFonts w:cs="Times New Roman"/>
                <w:bCs/>
              </w:rPr>
              <w:t>18.01.02</w:t>
            </w:r>
          </w:p>
        </w:tc>
        <w:tc>
          <w:tcPr>
            <w:tcW w:w="3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111C7F" w14:textId="607706F3" w:rsidR="00053C5A" w:rsidRPr="00A001B0" w:rsidRDefault="00053C5A" w:rsidP="00B009E8">
            <w:pPr>
              <w:suppressAutoHyphens/>
              <w:rPr>
                <w:rFonts w:cs="Times New Roman"/>
                <w:bCs/>
              </w:rPr>
            </w:pPr>
            <w:r w:rsidRPr="00A001B0">
              <w:rPr>
                <w:rFonts w:cs="Times New Roman"/>
                <w:bCs/>
              </w:rPr>
              <w:t>Лаборант-эколог</w:t>
            </w:r>
          </w:p>
        </w:tc>
      </w:tr>
      <w:tr w:rsidR="00053C5A" w:rsidRPr="00A001B0" w14:paraId="6B5B9BCF" w14:textId="77777777" w:rsidTr="00B009E8">
        <w:trPr>
          <w:trHeight w:val="20"/>
          <w:jc w:val="center"/>
        </w:trPr>
        <w:tc>
          <w:tcPr>
            <w:tcW w:w="1110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4E9826DA" w14:textId="77777777" w:rsidR="00053C5A" w:rsidRPr="00A001B0" w:rsidRDefault="00053C5A" w:rsidP="00B009E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174DA4" w14:textId="0F6D3C10" w:rsidR="00053C5A" w:rsidRPr="00A001B0" w:rsidRDefault="00053C5A" w:rsidP="00B009E8">
            <w:pPr>
              <w:suppressAutoHyphens/>
              <w:rPr>
                <w:rFonts w:cs="Times New Roman"/>
                <w:bCs/>
              </w:rPr>
            </w:pPr>
            <w:r w:rsidRPr="00A001B0">
              <w:rPr>
                <w:rFonts w:cs="Times New Roman"/>
                <w:bCs/>
              </w:rPr>
              <w:t>19.01.02</w:t>
            </w:r>
          </w:p>
        </w:tc>
        <w:tc>
          <w:tcPr>
            <w:tcW w:w="3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0A5B41" w14:textId="6CA5F133" w:rsidR="00053C5A" w:rsidRPr="00A001B0" w:rsidRDefault="00053C5A" w:rsidP="00B009E8">
            <w:pPr>
              <w:suppressAutoHyphens/>
              <w:rPr>
                <w:rFonts w:cs="Times New Roman"/>
                <w:bCs/>
              </w:rPr>
            </w:pPr>
            <w:r w:rsidRPr="00A001B0">
              <w:rPr>
                <w:rFonts w:cs="Times New Roman"/>
                <w:bCs/>
              </w:rPr>
              <w:t>Лаборант-аналитик</w:t>
            </w:r>
          </w:p>
        </w:tc>
      </w:tr>
    </w:tbl>
    <w:p w14:paraId="3E631092" w14:textId="77777777" w:rsidR="002E5947" w:rsidRDefault="002E5947" w:rsidP="0074198E">
      <w:pPr>
        <w:rPr>
          <w:rFonts w:cs="Times New Roman"/>
          <w:b/>
        </w:rPr>
      </w:pPr>
    </w:p>
    <w:p w14:paraId="142B257B" w14:textId="78C1D05A" w:rsidR="0074198E" w:rsidRPr="00A001B0" w:rsidRDefault="0074198E" w:rsidP="0074198E">
      <w:pPr>
        <w:rPr>
          <w:rFonts w:cs="Times New Roman"/>
          <w:b/>
        </w:rPr>
      </w:pPr>
      <w:r w:rsidRPr="00A001B0">
        <w:rPr>
          <w:rFonts w:cs="Times New Roman"/>
          <w:b/>
        </w:rPr>
        <w:t>3.3.1. Трудовая функция</w:t>
      </w:r>
    </w:p>
    <w:p w14:paraId="56499F12" w14:textId="77777777" w:rsidR="00F71912" w:rsidRPr="00A001B0" w:rsidRDefault="00F71912" w:rsidP="0074198E">
      <w:pPr>
        <w:rPr>
          <w:rFonts w:cs="Times New Roman"/>
          <w:highlight w:val="yellow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72"/>
        <w:gridCol w:w="5227"/>
        <w:gridCol w:w="552"/>
        <w:gridCol w:w="863"/>
        <w:gridCol w:w="1447"/>
        <w:gridCol w:w="639"/>
      </w:tblGrid>
      <w:tr w:rsidR="00A923FF" w:rsidRPr="00A001B0" w14:paraId="69EB9DBE" w14:textId="77777777" w:rsidTr="003F5A14">
        <w:trPr>
          <w:trHeight w:val="70"/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61686900" w14:textId="77777777" w:rsidR="00FA52A4" w:rsidRPr="00A001B0" w:rsidRDefault="00FA52A4" w:rsidP="000C23AF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9121AD" w14:textId="6F4D19A8" w:rsidR="00FA52A4" w:rsidRPr="00A001B0" w:rsidRDefault="00FA52A4" w:rsidP="000C23A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Проведение анализов (испытаний) нефти, природного газа, газового конденсата и продуктов их переработки на соответствие требованиям нормативных </w:t>
            </w:r>
            <w:r w:rsidR="0047624E" w:rsidRPr="00A001B0">
              <w:rPr>
                <w:rFonts w:cs="Times New Roman"/>
              </w:rPr>
              <w:t xml:space="preserve">правовых актов и положениям </w:t>
            </w:r>
            <w:r w:rsidRPr="00A001B0">
              <w:rPr>
                <w:rFonts w:cs="Times New Roman"/>
              </w:rPr>
              <w:t xml:space="preserve">документов </w:t>
            </w:r>
            <w:r w:rsidR="009A4558" w:rsidRPr="00A001B0">
              <w:rPr>
                <w:rFonts w:cs="Times New Roman"/>
              </w:rPr>
              <w:t xml:space="preserve">по стандартизации </w:t>
            </w:r>
            <w:r w:rsidRPr="00A001B0">
              <w:rPr>
                <w:rFonts w:cs="Times New Roman"/>
              </w:rPr>
              <w:t>при товарно-коммерческих операциях</w:t>
            </w:r>
            <w:r w:rsidR="008A76A6" w:rsidRPr="00A001B0">
              <w:rPr>
                <w:rFonts w:cs="Times New Roman"/>
              </w:rPr>
              <w:t>,</w:t>
            </w:r>
            <w:r w:rsidRPr="00A001B0">
              <w:rPr>
                <w:rFonts w:cs="Times New Roman"/>
              </w:rPr>
              <w:t xml:space="preserve"> арбитражных анализах</w:t>
            </w:r>
            <w:r w:rsidR="008A76A6" w:rsidRPr="00A001B0">
              <w:rPr>
                <w:rFonts w:cs="Times New Roman"/>
              </w:rPr>
              <w:t xml:space="preserve"> </w:t>
            </w:r>
            <w:r w:rsidR="00385B89" w:rsidRPr="00A001B0">
              <w:rPr>
                <w:rFonts w:cs="Times New Roman"/>
                <w:szCs w:val="24"/>
              </w:rPr>
              <w:t xml:space="preserve">(испытаниях) </w:t>
            </w:r>
            <w:r w:rsidR="008A76A6" w:rsidRPr="00A001B0">
              <w:rPr>
                <w:rFonts w:cs="Times New Roman"/>
              </w:rPr>
              <w:t xml:space="preserve">и при проведении </w:t>
            </w:r>
            <w:r w:rsidR="005C335B" w:rsidRPr="00A001B0">
              <w:rPr>
                <w:rFonts w:cs="Times New Roman"/>
              </w:rPr>
              <w:t>опытных и исследовательских работ</w:t>
            </w:r>
          </w:p>
        </w:tc>
        <w:tc>
          <w:tcPr>
            <w:tcW w:w="26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C5F3A4" w14:textId="77777777" w:rsidR="00FA52A4" w:rsidRPr="00A001B0" w:rsidRDefault="00FA52A4" w:rsidP="000C23AF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20B5EB" w14:textId="31138FEF" w:rsidR="00FA52A4" w:rsidRPr="00A001B0" w:rsidRDefault="005A75F6" w:rsidP="000C23A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C</w:t>
            </w:r>
            <w:r w:rsidR="00FA52A4" w:rsidRPr="00A001B0">
              <w:rPr>
                <w:rFonts w:cs="Times New Roman"/>
                <w:szCs w:val="24"/>
              </w:rPr>
              <w:t>/01.5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DEFBBF5" w14:textId="77777777" w:rsidR="00FA52A4" w:rsidRPr="00A001B0" w:rsidRDefault="00FA52A4" w:rsidP="000C23AF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001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0A79B2" w14:textId="77777777" w:rsidR="00FA52A4" w:rsidRPr="00A001B0" w:rsidRDefault="00D94FA9" w:rsidP="00F00C9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5</w:t>
            </w:r>
          </w:p>
        </w:tc>
      </w:tr>
    </w:tbl>
    <w:p w14:paraId="0F0F7A70" w14:textId="77777777" w:rsidR="00FA52A4" w:rsidRPr="00A001B0" w:rsidRDefault="00FA52A4" w:rsidP="00FA52A4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001B0" w:rsidRPr="00A001B0" w14:paraId="194BA5CF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27F18569" w14:textId="77777777" w:rsidR="009543BE" w:rsidRPr="00A001B0" w:rsidRDefault="009543BE" w:rsidP="000C23AF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Трудовые действия </w:t>
            </w:r>
          </w:p>
        </w:tc>
        <w:tc>
          <w:tcPr>
            <w:tcW w:w="3890" w:type="pct"/>
          </w:tcPr>
          <w:p w14:paraId="7797E57B" w14:textId="77777777" w:rsidR="009543BE" w:rsidRPr="00A001B0" w:rsidRDefault="009543BE" w:rsidP="007C30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Выполнение анализов (испытаний) </w:t>
            </w:r>
            <w:r w:rsidR="00184077" w:rsidRPr="00A001B0">
              <w:rPr>
                <w:rFonts w:cs="Times New Roman"/>
                <w:szCs w:val="24"/>
              </w:rPr>
              <w:t xml:space="preserve">методом титрования, </w:t>
            </w:r>
            <w:r w:rsidRPr="00A001B0">
              <w:rPr>
                <w:rFonts w:cs="Times New Roman"/>
                <w:szCs w:val="24"/>
              </w:rPr>
              <w:t>гравиметрическим методом, методами прямых измерений, электрофореза, хроматографическими методами, методом микрокулонометрического титрования, методом титрования на автоматических титраторах, методом рентгенофлуоресцентной спектрометрии</w:t>
            </w:r>
          </w:p>
        </w:tc>
      </w:tr>
      <w:tr w:rsidR="00A001B0" w:rsidRPr="00A001B0" w14:paraId="36C346D6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624AF13" w14:textId="77777777" w:rsidR="009543BE" w:rsidRPr="00A001B0" w:rsidRDefault="009543BE" w:rsidP="000C23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5D1A35" w14:textId="77777777" w:rsidR="009543BE" w:rsidRPr="00A001B0" w:rsidRDefault="009543BE" w:rsidP="000C23A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Определение физико-химических показателей нефти и продуктов ее переработки в соответствии с документом о качестве</w:t>
            </w:r>
          </w:p>
        </w:tc>
      </w:tr>
      <w:tr w:rsidR="00A001B0" w:rsidRPr="00A001B0" w14:paraId="1740E782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C814293" w14:textId="77777777" w:rsidR="009543BE" w:rsidRPr="00A001B0" w:rsidRDefault="009543BE" w:rsidP="000C23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5E40282" w14:textId="21D7BC2B" w:rsidR="009543BE" w:rsidRPr="00A001B0" w:rsidRDefault="009543BE" w:rsidP="00F8767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Проведение атмосферно-вакуумной дистилляции нефти, остаточн</w:t>
            </w:r>
            <w:r w:rsidR="00F8767E" w:rsidRPr="00A001B0">
              <w:rPr>
                <w:rFonts w:cs="Times New Roman"/>
                <w:szCs w:val="24"/>
              </w:rPr>
              <w:t>ых</w:t>
            </w:r>
            <w:r w:rsidRPr="00A001B0">
              <w:rPr>
                <w:rFonts w:cs="Times New Roman"/>
                <w:szCs w:val="24"/>
              </w:rPr>
              <w:t xml:space="preserve"> нефтян</w:t>
            </w:r>
            <w:r w:rsidR="00F8767E" w:rsidRPr="00A001B0">
              <w:rPr>
                <w:rFonts w:cs="Times New Roman"/>
                <w:szCs w:val="24"/>
              </w:rPr>
              <w:t>ых</w:t>
            </w:r>
            <w:r w:rsidRPr="00A001B0">
              <w:rPr>
                <w:rFonts w:cs="Times New Roman"/>
                <w:szCs w:val="24"/>
              </w:rPr>
              <w:t xml:space="preserve"> топлив на автоматических, полуавтоматических установках фракционирования для целей планирования производства</w:t>
            </w:r>
          </w:p>
        </w:tc>
      </w:tr>
      <w:tr w:rsidR="00A001B0" w:rsidRPr="00A001B0" w14:paraId="07D563E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FFE1522" w14:textId="77777777" w:rsidR="009543BE" w:rsidRPr="00A001B0" w:rsidRDefault="009543BE" w:rsidP="000C23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7D87F4" w14:textId="77777777" w:rsidR="009543BE" w:rsidRPr="00A001B0" w:rsidRDefault="009543BE" w:rsidP="000C23A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Определение содержания сероводорода, метил- и этилмеркаптанов в нефти, нефтепродуктах, газовом конденсате</w:t>
            </w:r>
          </w:p>
        </w:tc>
      </w:tr>
      <w:tr w:rsidR="00A001B0" w:rsidRPr="00A001B0" w14:paraId="5273FF5A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0653FC0" w14:textId="77777777" w:rsidR="009543BE" w:rsidRPr="00A001B0" w:rsidRDefault="009543BE" w:rsidP="000C23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4B6524" w14:textId="088E6CB5" w:rsidR="009543BE" w:rsidRPr="00A001B0" w:rsidRDefault="009543BE" w:rsidP="000C23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содержания хлорорганических соединений в нефти</w:t>
            </w:r>
            <w:r w:rsidR="00B76A03" w:rsidRPr="00A001B0">
              <w:rPr>
                <w:rFonts w:cs="Times New Roman"/>
              </w:rPr>
              <w:t xml:space="preserve"> и </w:t>
            </w:r>
            <w:r w:rsidRPr="00A001B0">
              <w:rPr>
                <w:rFonts w:cs="Times New Roman"/>
              </w:rPr>
              <w:t>газовом конденсате</w:t>
            </w:r>
          </w:p>
        </w:tc>
      </w:tr>
      <w:tr w:rsidR="00A001B0" w:rsidRPr="00A001B0" w14:paraId="6FFA0CF5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7180167" w14:textId="77777777" w:rsidR="009543BE" w:rsidRPr="00A001B0" w:rsidRDefault="009543BE" w:rsidP="000C23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FAA0DC" w14:textId="77777777" w:rsidR="009543BE" w:rsidRPr="00A001B0" w:rsidRDefault="009543BE" w:rsidP="000C23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следов органических веществ в химических реагентах на автоматизированном хроматографическом комплексе</w:t>
            </w:r>
          </w:p>
        </w:tc>
      </w:tr>
      <w:tr w:rsidR="00A001B0" w:rsidRPr="00A001B0" w14:paraId="3C6DB9AA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6D008B7" w14:textId="77777777" w:rsidR="009543BE" w:rsidRPr="00A001B0" w:rsidRDefault="009543BE" w:rsidP="000C23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5EB3C1B" w14:textId="77777777" w:rsidR="009543BE" w:rsidRPr="00A001B0" w:rsidRDefault="009543BE" w:rsidP="000C23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концентрации свинца и марганца в бензинах</w:t>
            </w:r>
          </w:p>
        </w:tc>
      </w:tr>
      <w:tr w:rsidR="00A001B0" w:rsidRPr="00A001B0" w14:paraId="4BD2E98A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8789123" w14:textId="77777777" w:rsidR="009543BE" w:rsidRPr="00A001B0" w:rsidRDefault="009543BE" w:rsidP="000C23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64D883" w14:textId="77777777" w:rsidR="009543BE" w:rsidRPr="00A001B0" w:rsidRDefault="009543BE" w:rsidP="000C23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органических кислородсодержащих соединений и общего содержания органически связанного кислорода методом газовой хроматографии с использованием переключающихся колонок</w:t>
            </w:r>
            <w:r w:rsidR="00C63948" w:rsidRPr="00A001B0">
              <w:rPr>
                <w:rFonts w:cs="Times New Roman"/>
              </w:rPr>
              <w:t xml:space="preserve"> и угарного газа</w:t>
            </w:r>
          </w:p>
        </w:tc>
      </w:tr>
      <w:tr w:rsidR="00A001B0" w:rsidRPr="00A001B0" w14:paraId="37CA920F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55625B3" w14:textId="77777777" w:rsidR="009543BE" w:rsidRPr="00A001B0" w:rsidRDefault="009543BE" w:rsidP="000C23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F14AAD" w14:textId="232E99D2" w:rsidR="009543BE" w:rsidRPr="00A001B0" w:rsidRDefault="009543BE" w:rsidP="00F8767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Определение полициклических ароматических углеводородов и суммарного содержания ароматических углеводородов </w:t>
            </w:r>
            <w:r w:rsidR="00F8767E" w:rsidRPr="00A001B0">
              <w:rPr>
                <w:rFonts w:cs="Times New Roman"/>
              </w:rPr>
              <w:t xml:space="preserve">(моно-, ди- и триуглеводородов) </w:t>
            </w:r>
            <w:r w:rsidRPr="00A001B0">
              <w:rPr>
                <w:rFonts w:cs="Times New Roman"/>
              </w:rPr>
              <w:t>в нефтепродуктах</w:t>
            </w:r>
          </w:p>
        </w:tc>
      </w:tr>
      <w:tr w:rsidR="00A001B0" w:rsidRPr="00A001B0" w14:paraId="25F569E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15220AA" w14:textId="77777777" w:rsidR="009543BE" w:rsidRPr="00A001B0" w:rsidRDefault="009543BE" w:rsidP="000C23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BC0414" w14:textId="77777777" w:rsidR="009543BE" w:rsidRPr="00A001B0" w:rsidRDefault="009543BE" w:rsidP="000C23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смазывающей способности топлив</w:t>
            </w:r>
          </w:p>
        </w:tc>
      </w:tr>
      <w:tr w:rsidR="00A001B0" w:rsidRPr="00A001B0" w14:paraId="6A348CE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2EBA4E5" w14:textId="77777777" w:rsidR="009543BE" w:rsidRPr="00A001B0" w:rsidRDefault="009543BE" w:rsidP="000C23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21BBF6" w14:textId="77777777" w:rsidR="009543BE" w:rsidRPr="00A001B0" w:rsidRDefault="009543BE" w:rsidP="000C23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термоокислительной стабильности нефти и нефтепродуктов</w:t>
            </w:r>
          </w:p>
        </w:tc>
      </w:tr>
      <w:tr w:rsidR="00A001B0" w:rsidRPr="00A001B0" w14:paraId="29FAFE2D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D0D7CA2" w14:textId="77777777" w:rsidR="009543BE" w:rsidRPr="00A001B0" w:rsidRDefault="009543BE" w:rsidP="000C23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735E72" w14:textId="77777777" w:rsidR="009543BE" w:rsidRPr="00A001B0" w:rsidRDefault="009543BE" w:rsidP="000C23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температуры помутнения и начала кристаллизации одоранта на специализированной лабораторной установке</w:t>
            </w:r>
          </w:p>
        </w:tc>
      </w:tr>
      <w:tr w:rsidR="00A001B0" w:rsidRPr="00A001B0" w14:paraId="6971EF6A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CF5D81F" w14:textId="77777777" w:rsidR="009543BE" w:rsidRPr="00A001B0" w:rsidRDefault="009543BE" w:rsidP="000C23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70D396" w14:textId="77777777" w:rsidR="009543BE" w:rsidRPr="00A001B0" w:rsidRDefault="009543BE" w:rsidP="000C23A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фракционного состава одоранта перегонкой</w:t>
            </w:r>
          </w:p>
        </w:tc>
      </w:tr>
      <w:tr w:rsidR="00A001B0" w:rsidRPr="00A001B0" w14:paraId="086ABC06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2FAB21D" w14:textId="77777777" w:rsidR="009543BE" w:rsidRPr="00A001B0" w:rsidRDefault="009543BE" w:rsidP="000C23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8FDEFE" w14:textId="77777777" w:rsidR="009543BE" w:rsidRPr="00A001B0" w:rsidRDefault="009543BE" w:rsidP="00184077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Проведение арбитражного анализа </w:t>
            </w:r>
            <w:r w:rsidRPr="00A001B0">
              <w:rPr>
                <w:rFonts w:cs="Times New Roman"/>
                <w:szCs w:val="24"/>
              </w:rPr>
              <w:t>(испытани</w:t>
            </w:r>
            <w:r w:rsidR="00184077" w:rsidRPr="00A001B0">
              <w:rPr>
                <w:rFonts w:cs="Times New Roman"/>
                <w:szCs w:val="24"/>
              </w:rPr>
              <w:t>я</w:t>
            </w:r>
            <w:r w:rsidRPr="00A001B0">
              <w:rPr>
                <w:rFonts w:cs="Times New Roman"/>
                <w:szCs w:val="24"/>
              </w:rPr>
              <w:t>)</w:t>
            </w:r>
          </w:p>
        </w:tc>
      </w:tr>
      <w:tr w:rsidR="00A001B0" w:rsidRPr="00A001B0" w14:paraId="5FB5B4E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1BBEE80" w14:textId="77777777" w:rsidR="009543BE" w:rsidRPr="00A001B0" w:rsidRDefault="009543BE" w:rsidP="000C23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1B96072" w14:textId="77777777" w:rsidR="009543BE" w:rsidRPr="003F5A14" w:rsidRDefault="009543BE" w:rsidP="000C23AF">
            <w:pPr>
              <w:suppressAutoHyphens/>
              <w:jc w:val="both"/>
              <w:rPr>
                <w:rFonts w:cs="Times New Roman"/>
              </w:rPr>
            </w:pPr>
            <w:r w:rsidRPr="003F5A14">
              <w:rPr>
                <w:rFonts w:cs="Times New Roman"/>
              </w:rPr>
              <w:t xml:space="preserve">Определение </w:t>
            </w:r>
            <w:r w:rsidRPr="003F5A14">
              <w:rPr>
                <w:rFonts w:cs="Times New Roman"/>
                <w:szCs w:val="24"/>
              </w:rPr>
              <w:t xml:space="preserve">индивидуального и группового </w:t>
            </w:r>
            <w:r w:rsidRPr="003F5A14">
              <w:rPr>
                <w:rFonts w:cs="Times New Roman"/>
              </w:rPr>
              <w:t>углеводородного состава и других показателей нефти, нефтепродуктов с применением автоматических приборов</w:t>
            </w:r>
          </w:p>
        </w:tc>
      </w:tr>
      <w:tr w:rsidR="00A001B0" w:rsidRPr="00A001B0" w14:paraId="52BAC4EE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8E906CF" w14:textId="77777777" w:rsidR="009543BE" w:rsidRPr="00A001B0" w:rsidRDefault="009543BE" w:rsidP="000C23A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B722B0" w14:textId="77777777" w:rsidR="009543BE" w:rsidRPr="003F5A14" w:rsidRDefault="009543BE" w:rsidP="000C23AF">
            <w:pPr>
              <w:suppressAutoHyphens/>
              <w:jc w:val="both"/>
              <w:rPr>
                <w:rFonts w:cs="Times New Roman"/>
              </w:rPr>
            </w:pPr>
            <w:r w:rsidRPr="003F5A14">
              <w:rPr>
                <w:rFonts w:cs="Times New Roman"/>
              </w:rPr>
              <w:t>Определение фракционного состава нефтепродуктов, газового конденсата с помощью газовой хроматографии</w:t>
            </w:r>
          </w:p>
        </w:tc>
      </w:tr>
      <w:tr w:rsidR="00A001B0" w:rsidRPr="00A001B0" w14:paraId="3A1E8565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221B633" w14:textId="77777777" w:rsidR="009543BE" w:rsidRPr="00A001B0" w:rsidRDefault="009543BE" w:rsidP="00967B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257B744" w14:textId="77777777" w:rsidR="009543BE" w:rsidRPr="00A001B0" w:rsidRDefault="009543BE" w:rsidP="00967B59">
            <w:pPr>
              <w:suppressAutoHyphens/>
              <w:jc w:val="both"/>
              <w:rPr>
                <w:rFonts w:cs="Times New Roman"/>
                <w:spacing w:val="-2"/>
              </w:rPr>
            </w:pPr>
            <w:r w:rsidRPr="00A001B0">
              <w:rPr>
                <w:rFonts w:cs="Times New Roman"/>
                <w:spacing w:val="-2"/>
                <w:szCs w:val="24"/>
              </w:rPr>
              <w:t xml:space="preserve">Проведение анализа </w:t>
            </w:r>
            <w:r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  <w:spacing w:val="-2"/>
                <w:szCs w:val="24"/>
              </w:rPr>
              <w:t xml:space="preserve">нестандартных образцов, образцов неизвестного состава, образцов с неизвестными физико-химическими характеристиками </w:t>
            </w:r>
          </w:p>
        </w:tc>
      </w:tr>
      <w:tr w:rsidR="00A001B0" w:rsidRPr="00A001B0" w14:paraId="6012CEE8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FF0376D" w14:textId="77777777" w:rsidR="009543BE" w:rsidRPr="00A001B0" w:rsidRDefault="009543BE" w:rsidP="00967B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8B323A" w14:textId="0A6F222A" w:rsidR="009543BE" w:rsidRPr="00A001B0" w:rsidRDefault="009543BE" w:rsidP="00F8767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Расчет, приготовление и анализ </w:t>
            </w:r>
            <w:r w:rsidRPr="00A001B0">
              <w:rPr>
                <w:rFonts w:cs="Times New Roman"/>
                <w:szCs w:val="24"/>
              </w:rPr>
              <w:t>(испытани</w:t>
            </w:r>
            <w:r w:rsidR="00F8767E" w:rsidRPr="00A001B0">
              <w:rPr>
                <w:rFonts w:cs="Times New Roman"/>
                <w:szCs w:val="24"/>
              </w:rPr>
              <w:t>я</w:t>
            </w:r>
            <w:r w:rsidRPr="00A001B0">
              <w:rPr>
                <w:rFonts w:cs="Times New Roman"/>
                <w:szCs w:val="24"/>
              </w:rPr>
              <w:t xml:space="preserve">) </w:t>
            </w:r>
            <w:r w:rsidRPr="00A001B0">
              <w:rPr>
                <w:rFonts w:cs="Times New Roman"/>
              </w:rPr>
              <w:t>опытных, исследовательских образцов нефтепродуктов</w:t>
            </w:r>
            <w:r w:rsidRPr="00A001B0">
              <w:rPr>
                <w:rFonts w:cs="Times New Roman"/>
                <w:szCs w:val="24"/>
                <w:highlight w:val="cyan"/>
              </w:rPr>
              <w:t xml:space="preserve"> </w:t>
            </w:r>
          </w:p>
        </w:tc>
      </w:tr>
      <w:tr w:rsidR="00A001B0" w:rsidRPr="00A001B0" w14:paraId="30E9564B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C989397" w14:textId="77777777" w:rsidR="009543BE" w:rsidRPr="00A001B0" w:rsidRDefault="009543BE" w:rsidP="00967B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62E49F" w14:textId="77777777" w:rsidR="009543BE" w:rsidRPr="00A001B0" w:rsidRDefault="009543BE" w:rsidP="00967B59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Оценка условий окружающей среды при проведении </w:t>
            </w:r>
            <w:r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4F9DFE69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02A04D5F" w14:textId="77777777" w:rsidR="00967B59" w:rsidRPr="00A001B0" w:rsidRDefault="00967B59" w:rsidP="00967B59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5AC4EBFC" w14:textId="6092DB7B" w:rsidR="00967B59" w:rsidRPr="00A001B0" w:rsidRDefault="00967B59" w:rsidP="00967B5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Работать с нормативн</w:t>
            </w:r>
            <w:r w:rsidR="003F0AC4" w:rsidRPr="00A001B0">
              <w:rPr>
                <w:rFonts w:cs="Times New Roman"/>
              </w:rPr>
              <w:t>ыми правов</w:t>
            </w:r>
            <w:r w:rsidR="00346519" w:rsidRPr="00A001B0">
              <w:rPr>
                <w:rFonts w:cs="Times New Roman"/>
              </w:rPr>
              <w:t>ыми актами, документами по стандартизации,</w:t>
            </w:r>
            <w:r w:rsidRPr="00A001B0">
              <w:rPr>
                <w:rFonts w:cs="Times New Roman"/>
              </w:rPr>
              <w:t xml:space="preserve"> технической и технологической документацией</w:t>
            </w:r>
          </w:p>
        </w:tc>
      </w:tr>
      <w:tr w:rsidR="00A001B0" w:rsidRPr="00A001B0" w14:paraId="1286F385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B35E725" w14:textId="77777777" w:rsidR="00967B59" w:rsidRPr="00A001B0" w:rsidRDefault="00967B59" w:rsidP="00967B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F170F3" w14:textId="647E5F8D" w:rsidR="00967B59" w:rsidRPr="00A001B0" w:rsidRDefault="00967B59" w:rsidP="00967B59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Подготавливать лабораторную посуду для проведения </w:t>
            </w:r>
            <w:r w:rsidRPr="00A001B0">
              <w:rPr>
                <w:rFonts w:cs="Times New Roman"/>
                <w:szCs w:val="24"/>
              </w:rPr>
              <w:t xml:space="preserve">анализов (испытаний) </w:t>
            </w:r>
            <w:r w:rsidRPr="00A001B0">
              <w:rPr>
                <w:rFonts w:cs="Times New Roman"/>
              </w:rPr>
              <w:t>нефти</w:t>
            </w:r>
            <w:r w:rsidR="008B0481" w:rsidRPr="00A001B0">
              <w:rPr>
                <w:rFonts w:cs="Times New Roman"/>
              </w:rPr>
              <w:t>,</w:t>
            </w:r>
            <w:r w:rsidRPr="00A001B0">
              <w:rPr>
                <w:rFonts w:cs="Times New Roman"/>
              </w:rPr>
              <w:t xml:space="preserve"> нефтепродуктов</w:t>
            </w:r>
            <w:r w:rsidR="00F8767E" w:rsidRPr="00A001B0">
              <w:rPr>
                <w:rFonts w:cs="Times New Roman"/>
              </w:rPr>
              <w:t>,</w:t>
            </w:r>
            <w:r w:rsidRPr="00A001B0">
              <w:rPr>
                <w:rFonts w:cs="Times New Roman"/>
              </w:rPr>
              <w:t xml:space="preserve"> </w:t>
            </w:r>
            <w:r w:rsidR="008B0481" w:rsidRPr="00A001B0">
              <w:rPr>
                <w:rFonts w:cs="Times New Roman"/>
              </w:rPr>
              <w:t xml:space="preserve">газового конденсата </w:t>
            </w:r>
            <w:r w:rsidRPr="00A001B0">
              <w:rPr>
                <w:rFonts w:cs="Times New Roman"/>
              </w:rPr>
              <w:t xml:space="preserve">при товарно-коммерческих операциях, арбитражных анализах </w:t>
            </w:r>
            <w:r w:rsidR="00385B89" w:rsidRPr="00A001B0">
              <w:rPr>
                <w:rFonts w:cs="Times New Roman"/>
                <w:szCs w:val="24"/>
              </w:rPr>
              <w:t xml:space="preserve">(испытаниях) </w:t>
            </w:r>
            <w:r w:rsidRPr="00A001B0">
              <w:rPr>
                <w:rFonts w:cs="Times New Roman"/>
              </w:rPr>
              <w:t>и при проведении опытных и исследовательских работ</w:t>
            </w:r>
          </w:p>
        </w:tc>
      </w:tr>
      <w:tr w:rsidR="00A001B0" w:rsidRPr="00A001B0" w14:paraId="23DEEE9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E38F59A" w14:textId="77777777" w:rsidR="00967B59" w:rsidRPr="00A001B0" w:rsidRDefault="00967B59" w:rsidP="00967B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330F4E" w14:textId="77777777" w:rsidR="00967B59" w:rsidRPr="00A001B0" w:rsidRDefault="00967B59" w:rsidP="00967B59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мерной лабораторной посудой</w:t>
            </w:r>
          </w:p>
        </w:tc>
      </w:tr>
      <w:tr w:rsidR="00A001B0" w:rsidRPr="00A001B0" w14:paraId="04493DF2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A72F23D" w14:textId="77777777" w:rsidR="00967B59" w:rsidRPr="00A001B0" w:rsidRDefault="00967B59" w:rsidP="00967B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C3E586" w14:textId="77777777" w:rsidR="00967B59" w:rsidRPr="00A001B0" w:rsidRDefault="00967B59" w:rsidP="00967B59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Готовить растворы, химические реактивы, </w:t>
            </w:r>
            <w:r w:rsidRPr="00A001B0">
              <w:rPr>
                <w:rFonts w:cs="Times New Roman"/>
                <w:szCs w:val="24"/>
              </w:rPr>
              <w:t>контрольные смеси</w:t>
            </w:r>
            <w:r w:rsidRPr="00A001B0">
              <w:rPr>
                <w:rFonts w:cs="Times New Roman"/>
              </w:rPr>
              <w:t xml:space="preserve"> и образцы, необходимые для проведения </w:t>
            </w:r>
            <w:r w:rsidRPr="00A001B0">
              <w:rPr>
                <w:rFonts w:cs="Times New Roman"/>
                <w:szCs w:val="24"/>
              </w:rPr>
              <w:t xml:space="preserve">анализов (испытаний) </w:t>
            </w:r>
            <w:r w:rsidR="008B0481" w:rsidRPr="00A001B0">
              <w:rPr>
                <w:rFonts w:cs="Times New Roman"/>
              </w:rPr>
              <w:t>нефти, нефтепродуктов, газового конденсата</w:t>
            </w:r>
            <w:r w:rsidRPr="00A001B0">
              <w:rPr>
                <w:rFonts w:cs="Times New Roman"/>
              </w:rPr>
              <w:t xml:space="preserve"> при товарно-коммерческих операциях, арбитражных анализах </w:t>
            </w:r>
            <w:r w:rsidR="00385B89" w:rsidRPr="00A001B0">
              <w:rPr>
                <w:rFonts w:cs="Times New Roman"/>
                <w:szCs w:val="24"/>
              </w:rPr>
              <w:t xml:space="preserve">(испытаниях) </w:t>
            </w:r>
            <w:r w:rsidRPr="00A001B0">
              <w:rPr>
                <w:rFonts w:cs="Times New Roman"/>
              </w:rPr>
              <w:t>и при проведении опытных и исследовательских работ</w:t>
            </w:r>
          </w:p>
        </w:tc>
      </w:tr>
      <w:tr w:rsidR="00A001B0" w:rsidRPr="00A001B0" w14:paraId="7DE0F384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8DA0E7C" w14:textId="77777777" w:rsidR="00967B59" w:rsidRPr="00A001B0" w:rsidRDefault="00967B59" w:rsidP="00967B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6A6CE9" w14:textId="77777777" w:rsidR="00967B59" w:rsidRPr="00A001B0" w:rsidRDefault="00967B59" w:rsidP="00967B59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Собирать лабораторные установки по имеющимся схемам </w:t>
            </w:r>
          </w:p>
        </w:tc>
      </w:tr>
      <w:tr w:rsidR="00A001B0" w:rsidRPr="00A001B0" w14:paraId="0F97CAD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9EB1D18" w14:textId="77777777" w:rsidR="00967B59" w:rsidRPr="00A001B0" w:rsidRDefault="00967B59" w:rsidP="00967B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BC7EB3A" w14:textId="77777777" w:rsidR="00967B59" w:rsidRPr="00A001B0" w:rsidRDefault="00967B59" w:rsidP="00967B59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Нагревать пробы анализируемых веществ на водяной бане, в низко- и высокотемпературной электропечи</w:t>
            </w:r>
          </w:p>
        </w:tc>
      </w:tr>
      <w:tr w:rsidR="00A001B0" w:rsidRPr="00A001B0" w14:paraId="3137D10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D4C76FC" w14:textId="77777777" w:rsidR="00967B59" w:rsidRPr="00A001B0" w:rsidRDefault="00967B59" w:rsidP="00967B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7D9132" w14:textId="77777777" w:rsidR="00967B59" w:rsidRPr="00A001B0" w:rsidRDefault="00967B59" w:rsidP="00967B59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Взвешивать анализируемые вещества на специализированных электронных весах 1-го класса точности</w:t>
            </w:r>
          </w:p>
        </w:tc>
      </w:tr>
      <w:tr w:rsidR="00A001B0" w:rsidRPr="00A001B0" w14:paraId="4B1FAFE6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559E2CA" w14:textId="77777777" w:rsidR="00967B59" w:rsidRPr="00A001B0" w:rsidRDefault="00967B59" w:rsidP="00967B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5E278A" w14:textId="5F248A33" w:rsidR="00967B59" w:rsidRPr="00A001B0" w:rsidRDefault="00967B59" w:rsidP="00E1460C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Про</w:t>
            </w:r>
            <w:r w:rsidR="00F8767E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>водить фильтрование, экстракцию анализируемых образцов</w:t>
            </w:r>
          </w:p>
        </w:tc>
      </w:tr>
      <w:tr w:rsidR="00A001B0" w:rsidRPr="00A001B0" w14:paraId="39A06A27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9ABF16F" w14:textId="77777777" w:rsidR="00967B59" w:rsidRPr="00A001B0" w:rsidRDefault="00967B59" w:rsidP="00967B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459F1DC" w14:textId="77777777" w:rsidR="00967B59" w:rsidRPr="00A001B0" w:rsidRDefault="00967B59" w:rsidP="00967B59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Выполнять операции объемного, весового, потенциометрического и инструментального анализов</w:t>
            </w:r>
          </w:p>
        </w:tc>
      </w:tr>
      <w:tr w:rsidR="00A001B0" w:rsidRPr="00A001B0" w14:paraId="62A6761E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A151CEE" w14:textId="77777777" w:rsidR="00967B59" w:rsidRPr="00A001B0" w:rsidRDefault="00967B59" w:rsidP="00967B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703AA3A" w14:textId="77777777" w:rsidR="00967B59" w:rsidRPr="00A001B0" w:rsidRDefault="00967B59" w:rsidP="00967B59">
            <w:pPr>
              <w:suppressAutoHyphens/>
              <w:jc w:val="both"/>
              <w:rPr>
                <w:rFonts w:cs="Times New Roman"/>
              </w:rPr>
            </w:pPr>
            <w:bookmarkStart w:id="26" w:name="_Hlk110266778"/>
            <w:r w:rsidRPr="00A001B0">
              <w:rPr>
                <w:rFonts w:cs="Times New Roman"/>
              </w:rPr>
              <w:t>Работать с</w:t>
            </w:r>
            <w:r w:rsidRPr="00A001B0">
              <w:rPr>
                <w:rFonts w:cs="Times New Roman"/>
                <w:shd w:val="clear" w:color="auto" w:fill="FFFFFF"/>
              </w:rPr>
              <w:t xml:space="preserve"> </w:t>
            </w:r>
            <w:r w:rsidRPr="00A001B0">
              <w:rPr>
                <w:rFonts w:cs="Times New Roman"/>
              </w:rPr>
              <w:t>лабораторной</w:t>
            </w:r>
            <w:r w:rsidRPr="00A001B0">
              <w:rPr>
                <w:rFonts w:cs="Times New Roman"/>
                <w:shd w:val="clear" w:color="auto" w:fill="FFFFFF"/>
              </w:rPr>
              <w:t xml:space="preserve"> посудой, инструментами и приспособлениями, необходимыми при проведении </w:t>
            </w:r>
            <w:r w:rsidRPr="00A001B0">
              <w:rPr>
                <w:rFonts w:cs="Times New Roman"/>
                <w:szCs w:val="24"/>
              </w:rPr>
              <w:t xml:space="preserve">анализов (испытаний) </w:t>
            </w:r>
            <w:r w:rsidRPr="00A001B0">
              <w:rPr>
                <w:rFonts w:cs="Times New Roman"/>
              </w:rPr>
              <w:t>нефти</w:t>
            </w:r>
            <w:r w:rsidR="008B0481" w:rsidRPr="00A001B0">
              <w:rPr>
                <w:rFonts w:cs="Times New Roman"/>
              </w:rPr>
              <w:t xml:space="preserve">, </w:t>
            </w:r>
            <w:r w:rsidRPr="00A001B0">
              <w:rPr>
                <w:rFonts w:cs="Times New Roman"/>
              </w:rPr>
              <w:t>нефтепродуктов</w:t>
            </w:r>
            <w:r w:rsidR="008B0481" w:rsidRPr="00A001B0">
              <w:rPr>
                <w:rFonts w:cs="Times New Roman"/>
              </w:rPr>
              <w:t>, газового конденсата</w:t>
            </w:r>
            <w:r w:rsidRPr="00A001B0">
              <w:rPr>
                <w:rFonts w:cs="Times New Roman"/>
              </w:rPr>
              <w:t xml:space="preserve"> повышенной сложности</w:t>
            </w:r>
            <w:bookmarkEnd w:id="26"/>
          </w:p>
        </w:tc>
      </w:tr>
      <w:tr w:rsidR="00A001B0" w:rsidRPr="00A001B0" w14:paraId="03C87D9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70E5144" w14:textId="77777777" w:rsidR="00967B59" w:rsidRPr="00A001B0" w:rsidRDefault="00967B59" w:rsidP="00967B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50548C" w14:textId="77777777" w:rsidR="00967B59" w:rsidRPr="00A001B0" w:rsidRDefault="00967B59" w:rsidP="00967B59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микрокулонометрическим анализатором нефтепродуктов</w:t>
            </w:r>
          </w:p>
        </w:tc>
      </w:tr>
      <w:tr w:rsidR="00A001B0" w:rsidRPr="00A001B0" w14:paraId="32DC5CC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D85DD25" w14:textId="77777777" w:rsidR="00967B59" w:rsidRPr="00A001B0" w:rsidRDefault="00967B59" w:rsidP="00967B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381BA7E" w14:textId="77777777" w:rsidR="00967B59" w:rsidRPr="00A001B0" w:rsidRDefault="00967B59" w:rsidP="00967B59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на автоматических, полуавтоматических установках фракционирования с программным обеспечением</w:t>
            </w:r>
          </w:p>
        </w:tc>
      </w:tr>
      <w:tr w:rsidR="00A001B0" w:rsidRPr="00A001B0" w14:paraId="5FBBB0A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ADEF795" w14:textId="77777777" w:rsidR="00967B59" w:rsidRPr="00A001B0" w:rsidRDefault="00967B59" w:rsidP="00967B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CCF40E" w14:textId="77777777" w:rsidR="00967B59" w:rsidRPr="00A001B0" w:rsidRDefault="00967B59" w:rsidP="00967B59">
            <w:pPr>
              <w:suppressAutoHyphens/>
              <w:jc w:val="both"/>
              <w:rPr>
                <w:rFonts w:cs="Times New Roman"/>
              </w:rPr>
            </w:pPr>
            <w:bookmarkStart w:id="27" w:name="_Hlk110266712"/>
            <w:r w:rsidRPr="00A001B0">
              <w:rPr>
                <w:rFonts w:cs="Times New Roman"/>
              </w:rPr>
              <w:t>Регулировать режимы работы лабораторного оборудования и лабораторных установок</w:t>
            </w:r>
            <w:bookmarkEnd w:id="27"/>
          </w:p>
        </w:tc>
      </w:tr>
      <w:tr w:rsidR="00A001B0" w:rsidRPr="00A001B0" w14:paraId="2F56CBC7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E73C769" w14:textId="77777777" w:rsidR="00967B59" w:rsidRPr="00A001B0" w:rsidRDefault="00967B59" w:rsidP="00967B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AB5E673" w14:textId="77777777" w:rsidR="00967B59" w:rsidRPr="00A001B0" w:rsidRDefault="00967B59" w:rsidP="00967B5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Работать с адсорбционной колонкой</w:t>
            </w:r>
          </w:p>
        </w:tc>
      </w:tr>
      <w:tr w:rsidR="00A001B0" w:rsidRPr="00A001B0" w14:paraId="0BFA3443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FD470D4" w14:textId="77777777" w:rsidR="00967B59" w:rsidRPr="00A001B0" w:rsidRDefault="00967B59" w:rsidP="00967B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F93F33" w14:textId="77777777" w:rsidR="00967B59" w:rsidRPr="00A001B0" w:rsidRDefault="00967B59" w:rsidP="00967B59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вискозиметрами различных типов</w:t>
            </w:r>
          </w:p>
        </w:tc>
      </w:tr>
      <w:tr w:rsidR="00A001B0" w:rsidRPr="00A001B0" w14:paraId="1527F86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8B3B2AD" w14:textId="77777777" w:rsidR="00967B59" w:rsidRPr="00A001B0" w:rsidRDefault="00967B59" w:rsidP="00967B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DA6380" w14:textId="2906546D" w:rsidR="00967B59" w:rsidRPr="00A001B0" w:rsidRDefault="00FD0306" w:rsidP="00967B59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на атомно-абсорбционных, инфракрасных и рентгенофлуоресцентных волнодисперсионных спект</w:t>
            </w:r>
            <w:r w:rsidR="00053C5A" w:rsidRPr="00A001B0">
              <w:rPr>
                <w:rFonts w:cs="Times New Roman"/>
              </w:rPr>
              <w:t>р</w:t>
            </w:r>
            <w:r w:rsidRPr="00A001B0">
              <w:rPr>
                <w:rFonts w:cs="Times New Roman"/>
              </w:rPr>
              <w:t>ометрах,</w:t>
            </w:r>
            <w:r w:rsidR="007B39CB" w:rsidRPr="00A001B0">
              <w:rPr>
                <w:rFonts w:cs="Times New Roman"/>
              </w:rPr>
              <w:t xml:space="preserve"> рентгенофлуоресцентных</w:t>
            </w:r>
            <w:r w:rsidRPr="00A001B0">
              <w:rPr>
                <w:rFonts w:cs="Times New Roman"/>
              </w:rPr>
              <w:t xml:space="preserve"> анализаторах, про</w:t>
            </w:r>
            <w:r w:rsidR="00F8767E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>водить их градуировку и проверку стабильности градуировочных характеристик</w:t>
            </w:r>
          </w:p>
        </w:tc>
      </w:tr>
      <w:tr w:rsidR="00A001B0" w:rsidRPr="00A001B0" w14:paraId="556D0D7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9702A4E" w14:textId="77777777" w:rsidR="00967B59" w:rsidRPr="00A001B0" w:rsidRDefault="00967B59" w:rsidP="00967B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13CB5A" w14:textId="779FF389" w:rsidR="00967B59" w:rsidRPr="00A001B0" w:rsidRDefault="00967B59" w:rsidP="00967B59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на анализаторах для определения микросодержаний серы и азота методом ультрафиолетовой флуоресценции, про</w:t>
            </w:r>
            <w:r w:rsidR="00F8767E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>водить их градуировку и п</w:t>
            </w:r>
            <w:r w:rsidR="008B018C" w:rsidRPr="00A001B0">
              <w:rPr>
                <w:rFonts w:cs="Times New Roman"/>
              </w:rPr>
              <w:t>р</w:t>
            </w:r>
            <w:r w:rsidRPr="00A001B0">
              <w:rPr>
                <w:rFonts w:cs="Times New Roman"/>
              </w:rPr>
              <w:t>оверку стабильности градуировочных характеристик</w:t>
            </w:r>
          </w:p>
        </w:tc>
      </w:tr>
      <w:tr w:rsidR="00A001B0" w:rsidRPr="00A001B0" w14:paraId="01DAD962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3A98868" w14:textId="77777777" w:rsidR="00967B59" w:rsidRPr="00A001B0" w:rsidRDefault="00967B59" w:rsidP="00967B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E2EE40" w14:textId="77777777" w:rsidR="00967B59" w:rsidRPr="00A001B0" w:rsidRDefault="00967B59" w:rsidP="00967B59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на хроматографическом комплексе</w:t>
            </w:r>
          </w:p>
        </w:tc>
      </w:tr>
      <w:tr w:rsidR="00A001B0" w:rsidRPr="00A001B0" w14:paraId="146578F3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3D226B2" w14:textId="77777777" w:rsidR="00404F6E" w:rsidRPr="00A001B0" w:rsidRDefault="00404F6E" w:rsidP="00967B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2346F1" w14:textId="77777777" w:rsidR="00404F6E" w:rsidRPr="00A001B0" w:rsidRDefault="00404F6E" w:rsidP="00967B59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на специализированной лабораторной установке по определению температуры помутнения и начала кристаллизации</w:t>
            </w:r>
          </w:p>
        </w:tc>
      </w:tr>
      <w:tr w:rsidR="00A001B0" w:rsidRPr="00A001B0" w14:paraId="11981B7A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3DDBD40" w14:textId="77777777" w:rsidR="00404F6E" w:rsidRPr="00A001B0" w:rsidRDefault="00404F6E" w:rsidP="00967B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CB1F1DA" w14:textId="4E4EC0BC" w:rsidR="00404F6E" w:rsidRPr="00A001B0" w:rsidRDefault="00404F6E" w:rsidP="00967B59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на аппарате фракционной разгон</w:t>
            </w:r>
            <w:r w:rsidR="00F8767E" w:rsidRPr="00A001B0">
              <w:rPr>
                <w:rFonts w:cs="Times New Roman"/>
              </w:rPr>
              <w:t>ки</w:t>
            </w:r>
          </w:p>
        </w:tc>
      </w:tr>
      <w:tr w:rsidR="00A001B0" w:rsidRPr="00A001B0" w14:paraId="65371753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362E4A6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3EA792A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Оценивать возможность проведения </w:t>
            </w:r>
            <w:r w:rsidRPr="00A001B0">
              <w:rPr>
                <w:rFonts w:cs="Times New Roman"/>
                <w:szCs w:val="24"/>
              </w:rPr>
              <w:t>анализов (испытаний)</w:t>
            </w:r>
            <w:r w:rsidRPr="00A001B0">
              <w:rPr>
                <w:rFonts w:cs="Times New Roman"/>
              </w:rPr>
              <w:t xml:space="preserve"> при наличии требований к помещениям и условиям окружающей среды</w:t>
            </w:r>
          </w:p>
        </w:tc>
      </w:tr>
      <w:tr w:rsidR="00A001B0" w:rsidRPr="00A001B0" w14:paraId="1137AE97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D86A78B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1D6318D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приборами контроля условий окружающей среды</w:t>
            </w:r>
          </w:p>
        </w:tc>
      </w:tr>
      <w:tr w:rsidR="00A001B0" w:rsidRPr="00A001B0" w14:paraId="07D89746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0318B76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7BFE59E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в локальной сети автоматизированной системы лабораторного автоматического контроля</w:t>
            </w:r>
          </w:p>
        </w:tc>
      </w:tr>
      <w:tr w:rsidR="00A001B0" w:rsidRPr="00A001B0" w14:paraId="5875A393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B3006BD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C7F3DE1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Применять средства индивидуальной защиты и первичные средства пожаротушения</w:t>
            </w:r>
          </w:p>
        </w:tc>
      </w:tr>
      <w:tr w:rsidR="00A001B0" w:rsidRPr="00A001B0" w14:paraId="4DB5523E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34111924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0EFE52A6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Основы общей, неорганической, органической, аналитической и физической химии</w:t>
            </w:r>
          </w:p>
        </w:tc>
      </w:tr>
      <w:tr w:rsidR="00A001B0" w:rsidRPr="00A001B0" w14:paraId="3BEC1148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020E73F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95423BE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Химический состав, физико-химические свойства нефти, нефтепродуктов, газового конденсата, одорантов</w:t>
            </w:r>
          </w:p>
        </w:tc>
      </w:tr>
      <w:tr w:rsidR="00A001B0" w:rsidRPr="00A001B0" w14:paraId="2D2818FE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A5FC827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78E6791" w14:textId="67C362E8" w:rsidR="009543BE" w:rsidRPr="00A001B0" w:rsidRDefault="00BD1EB7" w:rsidP="0044710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Нормативные правовые акты, документы по стандартизации </w:t>
            </w:r>
            <w:r w:rsidRPr="003F5A14">
              <w:rPr>
                <w:rFonts w:cs="Times New Roman"/>
                <w:szCs w:val="24"/>
              </w:rPr>
              <w:t xml:space="preserve">и иные документы, содержащие положения по </w:t>
            </w:r>
            <w:r w:rsidR="009543BE" w:rsidRPr="003F5A14">
              <w:rPr>
                <w:rFonts w:cs="Times New Roman"/>
                <w:szCs w:val="24"/>
              </w:rPr>
              <w:t>приготовлени</w:t>
            </w:r>
            <w:r w:rsidRPr="003F5A14">
              <w:rPr>
                <w:rFonts w:cs="Times New Roman"/>
                <w:szCs w:val="24"/>
              </w:rPr>
              <w:t>ю</w:t>
            </w:r>
            <w:r w:rsidR="009543BE" w:rsidRPr="003F5A14">
              <w:rPr>
                <w:rFonts w:cs="Times New Roman"/>
                <w:szCs w:val="24"/>
              </w:rPr>
              <w:t xml:space="preserve"> химических</w:t>
            </w:r>
            <w:r w:rsidR="009543BE" w:rsidRPr="00A001B0">
              <w:rPr>
                <w:rFonts w:cs="Times New Roman"/>
                <w:szCs w:val="24"/>
              </w:rPr>
              <w:t xml:space="preserve"> реактивов и выполн</w:t>
            </w:r>
            <w:r w:rsidR="00447109" w:rsidRPr="00A001B0">
              <w:rPr>
                <w:rFonts w:cs="Times New Roman"/>
                <w:szCs w:val="24"/>
              </w:rPr>
              <w:t>ению</w:t>
            </w:r>
            <w:r w:rsidR="009543BE" w:rsidRPr="00A001B0">
              <w:rPr>
                <w:rFonts w:cs="Times New Roman"/>
                <w:szCs w:val="24"/>
              </w:rPr>
              <w:t xml:space="preserve"> анализ</w:t>
            </w:r>
            <w:r w:rsidR="00447109" w:rsidRPr="00A001B0">
              <w:rPr>
                <w:rFonts w:cs="Times New Roman"/>
                <w:szCs w:val="24"/>
              </w:rPr>
              <w:t>ов</w:t>
            </w:r>
            <w:r w:rsidR="009543BE" w:rsidRPr="00A001B0">
              <w:rPr>
                <w:rFonts w:cs="Times New Roman"/>
                <w:szCs w:val="24"/>
              </w:rPr>
              <w:t xml:space="preserve"> (испытани</w:t>
            </w:r>
            <w:r w:rsidR="00447109" w:rsidRPr="00A001B0">
              <w:rPr>
                <w:rFonts w:cs="Times New Roman"/>
                <w:szCs w:val="24"/>
              </w:rPr>
              <w:t>й</w:t>
            </w:r>
            <w:r w:rsidR="009543BE" w:rsidRPr="00A001B0">
              <w:rPr>
                <w:rFonts w:cs="Times New Roman"/>
                <w:szCs w:val="24"/>
              </w:rPr>
              <w:t>)</w:t>
            </w:r>
          </w:p>
        </w:tc>
      </w:tr>
      <w:tr w:rsidR="00A001B0" w:rsidRPr="00A001B0" w14:paraId="1101482A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65390BA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E42235" w14:textId="63AD8242" w:rsidR="009543BE" w:rsidRPr="00A001B0" w:rsidRDefault="009543BE" w:rsidP="0044710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Методы объемного, весового, потенциометрического и инструментального анализ</w:t>
            </w:r>
            <w:r w:rsidR="00447109" w:rsidRPr="00A001B0">
              <w:rPr>
                <w:rFonts w:cs="Times New Roman"/>
              </w:rPr>
              <w:t>ов</w:t>
            </w:r>
          </w:p>
        </w:tc>
      </w:tr>
      <w:tr w:rsidR="00A001B0" w:rsidRPr="00A001B0" w14:paraId="38BEBE0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93A1EF0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C1D96B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Методы жидкостной, газовой, тонкопленочной хроматографии</w:t>
            </w:r>
          </w:p>
        </w:tc>
      </w:tr>
      <w:tr w:rsidR="00A001B0" w:rsidRPr="00A001B0" w14:paraId="7979532F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88C07EE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18E796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Методы сжигания, энергодисперсионной рентгенофлуоресцентной спектрометрии</w:t>
            </w:r>
          </w:p>
        </w:tc>
      </w:tr>
      <w:tr w:rsidR="00A001B0" w:rsidRPr="00A001B0" w14:paraId="0816C5DE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E792F48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17A4B6" w14:textId="126B0980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Устройство, принцип действия и правила применения приборов, приспособлений и инструментов, используемых при проведении </w:t>
            </w:r>
            <w:r w:rsidRPr="00A001B0">
              <w:rPr>
                <w:rFonts w:cs="Times New Roman"/>
                <w:szCs w:val="24"/>
              </w:rPr>
              <w:t xml:space="preserve">анализов (испытаний) </w:t>
            </w:r>
            <w:r w:rsidRPr="00A001B0">
              <w:rPr>
                <w:rFonts w:cs="Times New Roman"/>
              </w:rPr>
              <w:t xml:space="preserve">нефти, нефтепродуктов, газового конденсата, в том числе при товарно-коммерческих операциях, арбитражных анализах </w:t>
            </w:r>
            <w:r w:rsidRPr="00A001B0">
              <w:rPr>
                <w:rFonts w:cs="Times New Roman"/>
                <w:szCs w:val="24"/>
              </w:rPr>
              <w:t>(испытаниях)</w:t>
            </w:r>
            <w:r w:rsidR="00447109" w:rsidRPr="00A001B0">
              <w:rPr>
                <w:rFonts w:cs="Times New Roman"/>
                <w:szCs w:val="24"/>
              </w:rPr>
              <w:t>,</w:t>
            </w:r>
            <w:r w:rsidRPr="00A001B0">
              <w:rPr>
                <w:rFonts w:cs="Times New Roman"/>
                <w:szCs w:val="24"/>
              </w:rPr>
              <w:t xml:space="preserve"> </w:t>
            </w:r>
            <w:r w:rsidRPr="00A001B0">
              <w:rPr>
                <w:rFonts w:cs="Times New Roman"/>
              </w:rPr>
              <w:t>при проведении опытных и исследовательских работ</w:t>
            </w:r>
          </w:p>
        </w:tc>
      </w:tr>
      <w:tr w:rsidR="00A001B0" w:rsidRPr="00A001B0" w14:paraId="1E6407D9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CB190C4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0B951A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Правила сборки и профилактического обслуживания лабораторных установок</w:t>
            </w:r>
          </w:p>
        </w:tc>
      </w:tr>
      <w:tr w:rsidR="00A001B0" w:rsidRPr="00A001B0" w14:paraId="79307A2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E8DDDFB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89D155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Методики и стандарты проводимых анализов (испытаний)</w:t>
            </w:r>
          </w:p>
        </w:tc>
      </w:tr>
      <w:tr w:rsidR="00A001B0" w:rsidRPr="00A001B0" w14:paraId="258D33FC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3CA0C12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3DDE7E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Назначение и свойства применяемых химических реактивов</w:t>
            </w:r>
          </w:p>
        </w:tc>
      </w:tr>
      <w:tr w:rsidR="00A001B0" w:rsidRPr="00A001B0" w14:paraId="7E0F002E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5100478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28832BB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Хроматографические методы анализа </w:t>
            </w:r>
            <w:r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</w:rPr>
              <w:t>с использованием различных типов детекторов</w:t>
            </w:r>
          </w:p>
        </w:tc>
      </w:tr>
      <w:tr w:rsidR="00A001B0" w:rsidRPr="00A001B0" w14:paraId="3C2AC24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086D328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5F757A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Правила работы на спектральных приборах</w:t>
            </w:r>
          </w:p>
        </w:tc>
      </w:tr>
      <w:tr w:rsidR="00A001B0" w:rsidRPr="00A001B0" w14:paraId="6E884B54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F6B180C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86556E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Правила эксплуатации сосудов, работающих под давлением</w:t>
            </w:r>
          </w:p>
        </w:tc>
      </w:tr>
      <w:tr w:rsidR="00A001B0" w:rsidRPr="00A001B0" w14:paraId="384B4D3D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DBEC4B5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A8D42E0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Методики проведения градуировок применяемых приборов и аппаратов с использованием государственных стандартных образцов</w:t>
            </w:r>
          </w:p>
        </w:tc>
      </w:tr>
      <w:tr w:rsidR="00A001B0" w:rsidRPr="00A001B0" w14:paraId="37A9ECCA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BDEEA0A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1C5430B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Порядок проверки стабильности градуировочных характеристик применяемых приборов и аппаратов</w:t>
            </w:r>
          </w:p>
        </w:tc>
      </w:tr>
      <w:tr w:rsidR="00A001B0" w:rsidRPr="00A001B0" w14:paraId="7D0F693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CEDDB86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C0B6ADD" w14:textId="14E5FD35" w:rsidR="009543BE" w:rsidRPr="00A001B0" w:rsidRDefault="00BD1EB7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Т</w:t>
            </w:r>
            <w:r w:rsidR="009543BE" w:rsidRPr="00A001B0">
              <w:rPr>
                <w:rFonts w:cs="Times New Roman"/>
              </w:rPr>
              <w:t>ребования к состоянию условий окружающей среды при проведении</w:t>
            </w:r>
            <w:r w:rsidR="003A18E0" w:rsidRPr="00A001B0">
              <w:rPr>
                <w:rFonts w:cs="Times New Roman"/>
              </w:rPr>
              <w:t xml:space="preserve"> </w:t>
            </w:r>
            <w:r w:rsidR="009543BE"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1DE4D067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3434C86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7DB94B5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Устройство, принцип действия и правила применения приборов и приспособлений, применяемых при контроле условий окружающей среды при проведении </w:t>
            </w:r>
            <w:r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3FDE5277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E1BC16D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D873C6" w14:textId="542BB991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Требования документов системы менеджмента качества в части, соответствующей трудовым функциям</w:t>
            </w:r>
          </w:p>
        </w:tc>
      </w:tr>
      <w:tr w:rsidR="00A001B0" w:rsidRPr="00A001B0" w14:paraId="3E8572DC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F0E6969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EEB43D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Требования охраны труда, промышленной, пожарной, экологической и радиационной безопасности</w:t>
            </w:r>
          </w:p>
        </w:tc>
      </w:tr>
      <w:tr w:rsidR="00A923FF" w:rsidRPr="00A001B0" w14:paraId="6F6AA338" w14:textId="77777777" w:rsidTr="00B009E8">
        <w:trPr>
          <w:trHeight w:val="20"/>
          <w:jc w:val="center"/>
        </w:trPr>
        <w:tc>
          <w:tcPr>
            <w:tcW w:w="1110" w:type="pct"/>
          </w:tcPr>
          <w:p w14:paraId="20942E93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6FCB9045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-</w:t>
            </w:r>
          </w:p>
        </w:tc>
      </w:tr>
    </w:tbl>
    <w:p w14:paraId="69049ACB" w14:textId="77777777" w:rsidR="00E1657E" w:rsidRPr="00A001B0" w:rsidRDefault="00E1657E" w:rsidP="00F71912">
      <w:pPr>
        <w:rPr>
          <w:rFonts w:cs="Times New Roman"/>
          <w:b/>
        </w:rPr>
      </w:pPr>
    </w:p>
    <w:p w14:paraId="70B35CE6" w14:textId="77777777" w:rsidR="00F71912" w:rsidRPr="00A001B0" w:rsidRDefault="00F71912" w:rsidP="00F71912">
      <w:pPr>
        <w:rPr>
          <w:rFonts w:cs="Times New Roman"/>
          <w:b/>
        </w:rPr>
      </w:pPr>
      <w:r w:rsidRPr="00A001B0">
        <w:rPr>
          <w:rFonts w:cs="Times New Roman"/>
          <w:b/>
        </w:rPr>
        <w:t>3.3.2. Трудовая функция</w:t>
      </w:r>
    </w:p>
    <w:p w14:paraId="2BFFC6C3" w14:textId="77777777" w:rsidR="00A63D6D" w:rsidRPr="00A001B0" w:rsidRDefault="00A63D6D" w:rsidP="0074198E">
      <w:pPr>
        <w:rPr>
          <w:rFonts w:cs="Times New Roman"/>
          <w:highlight w:val="yellow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24"/>
        <w:gridCol w:w="4559"/>
        <w:gridCol w:w="577"/>
        <w:gridCol w:w="1149"/>
        <w:gridCol w:w="1573"/>
        <w:gridCol w:w="618"/>
      </w:tblGrid>
      <w:tr w:rsidR="00A923FF" w:rsidRPr="00A001B0" w14:paraId="67845114" w14:textId="77777777" w:rsidTr="00B009E8">
        <w:trPr>
          <w:jc w:val="center"/>
        </w:trPr>
        <w:tc>
          <w:tcPr>
            <w:tcW w:w="845" w:type="pct"/>
            <w:tcBorders>
              <w:right w:val="single" w:sz="4" w:space="0" w:color="808080"/>
            </w:tcBorders>
            <w:vAlign w:val="center"/>
          </w:tcPr>
          <w:p w14:paraId="0E78ED33" w14:textId="77777777" w:rsidR="00A63D6D" w:rsidRPr="00A001B0" w:rsidRDefault="00A63D6D" w:rsidP="00EE6E2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308682" w14:textId="77777777" w:rsidR="00A63D6D" w:rsidRPr="00A001B0" w:rsidRDefault="00A63D6D" w:rsidP="00A63D6D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Проведение </w:t>
            </w:r>
            <w:r w:rsidR="00C940D5" w:rsidRPr="00A001B0">
              <w:rPr>
                <w:rFonts w:cs="Times New Roman"/>
                <w:szCs w:val="24"/>
              </w:rPr>
              <w:t>анализа</w:t>
            </w:r>
            <w:r w:rsidR="00ED0BF2" w:rsidRPr="00A001B0">
              <w:rPr>
                <w:rFonts w:cs="Times New Roman"/>
                <w:szCs w:val="24"/>
              </w:rPr>
              <w:t xml:space="preserve"> (испытаний)</w:t>
            </w:r>
            <w:r w:rsidRPr="00A001B0">
              <w:rPr>
                <w:rFonts w:cs="Times New Roman"/>
                <w:szCs w:val="24"/>
              </w:rPr>
              <w:t xml:space="preserve"> смесей взрывоопасных органических веществ, газов и воздушных сред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0A4FFEA" w14:textId="77777777" w:rsidR="00A63D6D" w:rsidRPr="00A001B0" w:rsidRDefault="00A63D6D" w:rsidP="00EE6E2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FABA49" w14:textId="77777777" w:rsidR="00A63D6D" w:rsidRPr="00A001B0" w:rsidRDefault="00A63D6D" w:rsidP="00A63D6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C</w:t>
            </w:r>
            <w:r w:rsidRPr="00A001B0">
              <w:rPr>
                <w:rFonts w:cs="Times New Roman"/>
                <w:szCs w:val="24"/>
              </w:rPr>
              <w:t>/0</w:t>
            </w:r>
            <w:r w:rsidR="00F71912" w:rsidRPr="00A001B0">
              <w:rPr>
                <w:rFonts w:cs="Times New Roman"/>
                <w:szCs w:val="24"/>
              </w:rPr>
              <w:t>2</w:t>
            </w:r>
            <w:r w:rsidRPr="00A001B0">
              <w:rPr>
                <w:rFonts w:cs="Times New Roman"/>
                <w:szCs w:val="24"/>
              </w:rPr>
              <w:t>.5</w:t>
            </w:r>
          </w:p>
        </w:tc>
        <w:tc>
          <w:tcPr>
            <w:tcW w:w="7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1C922D1" w14:textId="77777777" w:rsidR="00A63D6D" w:rsidRPr="00A001B0" w:rsidRDefault="00A63D6D" w:rsidP="00EE6E2B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001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496A6B" w14:textId="77777777" w:rsidR="00A63D6D" w:rsidRPr="00A001B0" w:rsidRDefault="00D94FA9" w:rsidP="00F00C9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5</w:t>
            </w:r>
          </w:p>
        </w:tc>
      </w:tr>
    </w:tbl>
    <w:p w14:paraId="5A274DAC" w14:textId="77777777" w:rsidR="00A63D6D" w:rsidRPr="00A001B0" w:rsidRDefault="00A63D6D" w:rsidP="00A63D6D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001B0" w:rsidRPr="00A001B0" w14:paraId="2F9A4D48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37209404" w14:textId="77777777" w:rsidR="009543BE" w:rsidRPr="00A001B0" w:rsidRDefault="009543BE" w:rsidP="00EE6E2B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77DB3557" w14:textId="1B30079D" w:rsidR="009543BE" w:rsidRPr="00A001B0" w:rsidRDefault="009543BE" w:rsidP="00447109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компонентно-фракционного состава стабильных и нестабильных жидких углеводородов, массовой доли компонентов С</w:t>
            </w:r>
            <w:r w:rsidRPr="00A001B0">
              <w:rPr>
                <w:rFonts w:cs="Times New Roman"/>
                <w:vertAlign w:val="subscript"/>
              </w:rPr>
              <w:t>1</w:t>
            </w:r>
            <w:r w:rsidR="00447109" w:rsidRPr="00A001B0">
              <w:rPr>
                <w:rFonts w:cs="Times New Roman"/>
              </w:rPr>
              <w:t>–</w:t>
            </w:r>
            <w:r w:rsidRPr="00A001B0">
              <w:rPr>
                <w:rFonts w:cs="Times New Roman"/>
              </w:rPr>
              <w:t>С</w:t>
            </w:r>
            <w:r w:rsidRPr="00A001B0">
              <w:rPr>
                <w:rFonts w:cs="Times New Roman"/>
                <w:vertAlign w:val="subscript"/>
              </w:rPr>
              <w:t>4</w:t>
            </w:r>
            <w:r w:rsidRPr="00A001B0">
              <w:rPr>
                <w:rFonts w:cs="Times New Roman"/>
              </w:rPr>
              <w:t xml:space="preserve"> в деэтанизированном (нестабильном) конденсате, полного состава нестабильного газового конденсата без предварительного разгазирования путем ввода пробы в хроматограф под давлением</w:t>
            </w:r>
          </w:p>
        </w:tc>
      </w:tr>
      <w:tr w:rsidR="00A001B0" w:rsidRPr="00A001B0" w14:paraId="1815C056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D93949A" w14:textId="77777777" w:rsidR="009543BE" w:rsidRPr="00A001B0" w:rsidRDefault="009543BE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1B8C2CB" w14:textId="77777777" w:rsidR="009543BE" w:rsidRPr="00A001B0" w:rsidRDefault="009543BE" w:rsidP="00EE6E2B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давления насыщенных паров в сжиженных газах</w:t>
            </w:r>
          </w:p>
        </w:tc>
      </w:tr>
      <w:tr w:rsidR="00A001B0" w:rsidRPr="00A001B0" w14:paraId="5DE44B8E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5806DE0" w14:textId="77777777" w:rsidR="009543BE" w:rsidRPr="00A001B0" w:rsidRDefault="009543BE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03DA8D" w14:textId="77777777" w:rsidR="009543BE" w:rsidRPr="00A001B0" w:rsidRDefault="009543BE" w:rsidP="00EE6E2B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компонентного состава газов</w:t>
            </w:r>
          </w:p>
        </w:tc>
      </w:tr>
      <w:tr w:rsidR="00A001B0" w:rsidRPr="00A001B0" w14:paraId="6DE6F338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A337C00" w14:textId="77777777" w:rsidR="009543BE" w:rsidRPr="00A001B0" w:rsidRDefault="009543BE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428D7AD" w14:textId="77777777" w:rsidR="009543BE" w:rsidRPr="00A001B0" w:rsidRDefault="009543BE" w:rsidP="00EE6E2B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Хроматографическое с пламенно-фотометрическим детектированием и фотометрическое определение сероводорода, метил-, этилмеркаптанов в горючем и природном газе, газовом конденсате</w:t>
            </w:r>
          </w:p>
        </w:tc>
      </w:tr>
      <w:tr w:rsidR="00A001B0" w:rsidRPr="00A001B0" w14:paraId="23D2737D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00D9059" w14:textId="77777777" w:rsidR="009543BE" w:rsidRPr="00A001B0" w:rsidRDefault="009543BE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677A7A" w14:textId="77777777" w:rsidR="009543BE" w:rsidRPr="00A001B0" w:rsidRDefault="009543BE" w:rsidP="00EE6E2B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Градуировка </w:t>
            </w:r>
            <w:r w:rsidRPr="003F5A14">
              <w:rPr>
                <w:rFonts w:cs="Times New Roman"/>
              </w:rPr>
              <w:t>хроматографических и других специализированных комплексов с использованием поверочных газовых смесей, проверка стабильности градуировочной характеристики</w:t>
            </w:r>
          </w:p>
        </w:tc>
      </w:tr>
      <w:tr w:rsidR="00A001B0" w:rsidRPr="00A001B0" w14:paraId="0025B695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BA53BBB" w14:textId="77777777" w:rsidR="009543BE" w:rsidRPr="00A001B0" w:rsidRDefault="009543BE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F14D0C" w14:textId="77777777" w:rsidR="009543BE" w:rsidRPr="00A001B0" w:rsidRDefault="009543BE" w:rsidP="00EE6E2B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Градуировка спектральных приборов с использованием государственных стандартных образцов и проверка стабильности градуировочной характеристики</w:t>
            </w:r>
          </w:p>
        </w:tc>
      </w:tr>
      <w:tr w:rsidR="00A001B0" w:rsidRPr="00A001B0" w14:paraId="499A6723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1DA10ED" w14:textId="77777777" w:rsidR="009543BE" w:rsidRPr="00A001B0" w:rsidRDefault="009543BE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5C820AD" w14:textId="77777777" w:rsidR="009543BE" w:rsidRPr="00A001B0" w:rsidRDefault="00C56571" w:rsidP="00EE6E2B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Проведение арбитражного анализа </w:t>
            </w:r>
            <w:r w:rsidRPr="00A001B0">
              <w:rPr>
                <w:rFonts w:cs="Times New Roman"/>
                <w:szCs w:val="24"/>
              </w:rPr>
              <w:t>(испытания)</w:t>
            </w:r>
          </w:p>
        </w:tc>
      </w:tr>
      <w:tr w:rsidR="00A001B0" w:rsidRPr="00A001B0" w14:paraId="5D449E4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3737ED5" w14:textId="77777777" w:rsidR="009543BE" w:rsidRPr="00A001B0" w:rsidRDefault="009543BE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D59868" w14:textId="77777777" w:rsidR="009543BE" w:rsidRPr="00A001B0" w:rsidRDefault="009543BE" w:rsidP="00BD525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Подбор и дозировка химических реагентов-деэмульгаторов для подготовки нефти, ингибиторов коррозии и солеотложений по защитному действию</w:t>
            </w:r>
          </w:p>
        </w:tc>
      </w:tr>
      <w:tr w:rsidR="00A001B0" w:rsidRPr="00A001B0" w14:paraId="4B42905C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C78009A" w14:textId="77777777" w:rsidR="009543BE" w:rsidRPr="00A001B0" w:rsidRDefault="009543BE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BBD762" w14:textId="77777777" w:rsidR="009543BE" w:rsidRPr="00A001B0" w:rsidRDefault="009543BE" w:rsidP="00283303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Расфасовка гигроскопических, ядовитых и легковоспламеняющихся веществ</w:t>
            </w:r>
          </w:p>
        </w:tc>
      </w:tr>
      <w:tr w:rsidR="00A001B0" w:rsidRPr="00A001B0" w14:paraId="4031C377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3A8F762" w14:textId="77777777" w:rsidR="009543BE" w:rsidRPr="00A001B0" w:rsidRDefault="009543BE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273BE7" w14:textId="77777777" w:rsidR="009543BE" w:rsidRPr="00A001B0" w:rsidRDefault="009543BE" w:rsidP="00283303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Оценка условий окружающей среды при проведении </w:t>
            </w:r>
            <w:r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4BECBDE3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50248F0F" w14:textId="77777777" w:rsidR="00A63D6D" w:rsidRPr="00A001B0" w:rsidRDefault="00A63D6D" w:rsidP="00EE6E2B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259122B2" w14:textId="77777777" w:rsidR="00A63D6D" w:rsidRPr="00A001B0" w:rsidRDefault="00773C46" w:rsidP="00EE6E2B">
            <w:pPr>
              <w:tabs>
                <w:tab w:val="left" w:pos="6941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0"/>
              </w:rPr>
              <w:t xml:space="preserve">Готовить </w:t>
            </w:r>
            <w:r w:rsidR="0031123B" w:rsidRPr="00A001B0">
              <w:rPr>
                <w:rFonts w:cs="Times New Roman"/>
                <w:szCs w:val="24"/>
              </w:rPr>
              <w:t xml:space="preserve">химические </w:t>
            </w:r>
            <w:r w:rsidRPr="00A001B0">
              <w:rPr>
                <w:rFonts w:cs="Times New Roman"/>
                <w:szCs w:val="20"/>
              </w:rPr>
              <w:t xml:space="preserve">реактивы и препараты с применением ядовитых и огнеопасных веществ </w:t>
            </w:r>
            <w:r w:rsidR="00283303" w:rsidRPr="00A001B0">
              <w:rPr>
                <w:rFonts w:cs="Times New Roman"/>
                <w:szCs w:val="20"/>
              </w:rPr>
              <w:t xml:space="preserve">процентной, нормальной и молярной концентрации из фиксаналов </w:t>
            </w:r>
            <w:r w:rsidR="004E12C0" w:rsidRPr="00A001B0">
              <w:rPr>
                <w:rFonts w:cs="Times New Roman"/>
                <w:szCs w:val="20"/>
              </w:rPr>
              <w:t xml:space="preserve">(стандарт-титров) </w:t>
            </w:r>
            <w:r w:rsidR="00283303" w:rsidRPr="00A001B0">
              <w:rPr>
                <w:rFonts w:cs="Times New Roman"/>
                <w:szCs w:val="20"/>
              </w:rPr>
              <w:t>методом разбавления</w:t>
            </w:r>
          </w:p>
        </w:tc>
      </w:tr>
      <w:tr w:rsidR="00A001B0" w:rsidRPr="00A001B0" w14:paraId="03CCA872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43D8248" w14:textId="77777777" w:rsidR="00773C46" w:rsidRPr="00A001B0" w:rsidRDefault="00773C46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BBF5AC" w14:textId="2B11532E" w:rsidR="00773C46" w:rsidRPr="00A001B0" w:rsidRDefault="00773C46" w:rsidP="00EE6E2B">
            <w:pPr>
              <w:tabs>
                <w:tab w:val="left" w:pos="6941"/>
              </w:tabs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Работать на специальных </w:t>
            </w:r>
            <w:r w:rsidRPr="00A001B0">
              <w:rPr>
                <w:rFonts w:cs="Times New Roman"/>
                <w:shd w:val="clear" w:color="auto" w:fill="FFFFFF"/>
              </w:rPr>
              <w:t>анализаторах воздушных смесей</w:t>
            </w:r>
            <w:r w:rsidRPr="00A001B0">
              <w:rPr>
                <w:rFonts w:cs="Times New Roman"/>
              </w:rPr>
              <w:t xml:space="preserve"> и про</w:t>
            </w:r>
            <w:r w:rsidR="00D809C6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>водить их градуировку</w:t>
            </w:r>
          </w:p>
        </w:tc>
      </w:tr>
      <w:tr w:rsidR="00A001B0" w:rsidRPr="00A001B0" w14:paraId="5BEFFD7C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D66D289" w14:textId="77777777" w:rsidR="00A63D6D" w:rsidRPr="00A001B0" w:rsidRDefault="00A63D6D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A7C9A8" w14:textId="52B0D092" w:rsidR="00A63D6D" w:rsidRPr="00A001B0" w:rsidRDefault="00A63D6D" w:rsidP="00EE6E2B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Работать на </w:t>
            </w:r>
            <w:r w:rsidR="00BD525F" w:rsidRPr="00A001B0">
              <w:rPr>
                <w:rFonts w:cs="Times New Roman"/>
              </w:rPr>
              <w:t>газов</w:t>
            </w:r>
            <w:r w:rsidR="004F591B" w:rsidRPr="00A001B0">
              <w:rPr>
                <w:rFonts w:cs="Times New Roman"/>
              </w:rPr>
              <w:t>ых</w:t>
            </w:r>
            <w:r w:rsidR="00BD525F" w:rsidRPr="00A001B0">
              <w:rPr>
                <w:rFonts w:cs="Times New Roman"/>
              </w:rPr>
              <w:t xml:space="preserve"> </w:t>
            </w:r>
            <w:r w:rsidRPr="00A001B0">
              <w:rPr>
                <w:rFonts w:cs="Times New Roman"/>
              </w:rPr>
              <w:t xml:space="preserve">хроматографах с </w:t>
            </w:r>
            <w:r w:rsidR="004E12C0" w:rsidRPr="00A001B0">
              <w:rPr>
                <w:rFonts w:cs="Times New Roman"/>
              </w:rPr>
              <w:t xml:space="preserve">различными типами </w:t>
            </w:r>
            <w:r w:rsidRPr="00A001B0">
              <w:rPr>
                <w:rFonts w:cs="Times New Roman"/>
              </w:rPr>
              <w:t>детекторов, про</w:t>
            </w:r>
            <w:r w:rsidR="00D809C6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>водить их градуировку и профилактическое обслуживание</w:t>
            </w:r>
          </w:p>
        </w:tc>
      </w:tr>
      <w:tr w:rsidR="00A001B0" w:rsidRPr="00A001B0" w14:paraId="6EB48806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0DC5484" w14:textId="77777777" w:rsidR="00DB5EBE" w:rsidRPr="00A001B0" w:rsidRDefault="00DB5EBE" w:rsidP="00DB5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FA316F5" w14:textId="77777777" w:rsidR="00DB5EBE" w:rsidRPr="00A001B0" w:rsidRDefault="00DB5EBE" w:rsidP="00DB5E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на хроматографическом комплексе</w:t>
            </w:r>
          </w:p>
        </w:tc>
      </w:tr>
      <w:tr w:rsidR="00A001B0" w:rsidRPr="00A001B0" w14:paraId="3F37233D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ED331E9" w14:textId="77777777" w:rsidR="00DB5EBE" w:rsidRPr="00A001B0" w:rsidRDefault="00DB5EBE" w:rsidP="00DB5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72E887E" w14:textId="77777777" w:rsidR="00DB5EBE" w:rsidRPr="00A001B0" w:rsidRDefault="00DB5EBE" w:rsidP="00DB5E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Собирать хроматографические установки в соответствии с заданием</w:t>
            </w:r>
          </w:p>
        </w:tc>
      </w:tr>
      <w:tr w:rsidR="00A001B0" w:rsidRPr="00A001B0" w14:paraId="4BFD04A7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14FB05B" w14:textId="77777777" w:rsidR="00DB5EBE" w:rsidRPr="00A001B0" w:rsidRDefault="00DB5EBE" w:rsidP="00DB5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2D5AB1" w14:textId="77777777" w:rsidR="00DB5EBE" w:rsidRPr="00A001B0" w:rsidRDefault="00DB5EBE" w:rsidP="00DB5E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Регулировать режимы работы лабораторного оборудования</w:t>
            </w:r>
          </w:p>
        </w:tc>
      </w:tr>
      <w:tr w:rsidR="00A001B0" w:rsidRPr="00A001B0" w14:paraId="5A4E51CE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4A85807" w14:textId="77777777" w:rsidR="00DB5EBE" w:rsidRPr="00A001B0" w:rsidRDefault="00DB5EBE" w:rsidP="00DB5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45EAD3" w14:textId="77777777" w:rsidR="00DB5EBE" w:rsidRPr="00A001B0" w:rsidRDefault="00DB5EBE" w:rsidP="00DB5E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Диагностировать неисправности хроматографов</w:t>
            </w:r>
          </w:p>
        </w:tc>
      </w:tr>
      <w:tr w:rsidR="00A001B0" w:rsidRPr="00A001B0" w14:paraId="4863F1F5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9A52BAC" w14:textId="77777777" w:rsidR="00DB5EBE" w:rsidRPr="00A001B0" w:rsidRDefault="00DB5EBE" w:rsidP="00DB5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089252D" w14:textId="77777777" w:rsidR="00DB5EBE" w:rsidRPr="00A001B0" w:rsidRDefault="00DB5EBE" w:rsidP="00DB5E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Собирать аппарат для перегонки</w:t>
            </w:r>
          </w:p>
        </w:tc>
      </w:tr>
      <w:tr w:rsidR="00A001B0" w:rsidRPr="00A001B0" w14:paraId="3B75CAAE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D463033" w14:textId="77777777" w:rsidR="00DB5EBE" w:rsidRPr="00A001B0" w:rsidRDefault="00DB5EBE" w:rsidP="00DB5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B3F975" w14:textId="643E481B" w:rsidR="00DB5EBE" w:rsidRPr="00A001B0" w:rsidRDefault="00DB5EBE" w:rsidP="00DB5E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Про</w:t>
            </w:r>
            <w:r w:rsidR="00D809C6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>водить потенциометрическое титрование</w:t>
            </w:r>
          </w:p>
        </w:tc>
      </w:tr>
      <w:tr w:rsidR="00A001B0" w:rsidRPr="00A001B0" w14:paraId="7FDE3E0C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0ED527F" w14:textId="77777777" w:rsidR="00DB5EBE" w:rsidRPr="00A001B0" w:rsidRDefault="00DB5EBE" w:rsidP="00DB5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B82B173" w14:textId="44611032" w:rsidR="00DB5EBE" w:rsidRPr="00A001B0" w:rsidRDefault="00DB5EBE" w:rsidP="00DB5E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Про</w:t>
            </w:r>
            <w:r w:rsidR="00D809C6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 xml:space="preserve">водить анализы </w:t>
            </w:r>
            <w:r w:rsidR="00ED0BF2" w:rsidRPr="00A001B0">
              <w:rPr>
                <w:rFonts w:cs="Times New Roman"/>
                <w:szCs w:val="24"/>
              </w:rPr>
              <w:t xml:space="preserve">(испытания) </w:t>
            </w:r>
            <w:r w:rsidRPr="00A001B0">
              <w:rPr>
                <w:rFonts w:cs="Times New Roman"/>
              </w:rPr>
              <w:t xml:space="preserve">методом газовой и газожидкостной хроматографии </w:t>
            </w:r>
          </w:p>
        </w:tc>
      </w:tr>
      <w:tr w:rsidR="00A001B0" w:rsidRPr="00A001B0" w14:paraId="79577579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BFF582F" w14:textId="77777777" w:rsidR="00DB5EBE" w:rsidRPr="00A001B0" w:rsidRDefault="00DB5EBE" w:rsidP="00DB5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E6C66F" w14:textId="5AB72694" w:rsidR="00DB5EBE" w:rsidRPr="00A001B0" w:rsidRDefault="00DB5EBE" w:rsidP="00DB5E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Обслуживать газовые баллоны и газификаторы с</w:t>
            </w:r>
            <w:r w:rsidR="00D809C6" w:rsidRPr="00A001B0">
              <w:rPr>
                <w:rFonts w:cs="Times New Roman"/>
              </w:rPr>
              <w:t>о</w:t>
            </w:r>
            <w:r w:rsidRPr="00A001B0">
              <w:rPr>
                <w:rFonts w:cs="Times New Roman"/>
              </w:rPr>
              <w:t xml:space="preserve"> сжатыми или сжиженными газами</w:t>
            </w:r>
          </w:p>
        </w:tc>
      </w:tr>
      <w:tr w:rsidR="00A001B0" w:rsidRPr="00A001B0" w14:paraId="6A774CE8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B42AB67" w14:textId="77777777" w:rsidR="00DB5EBE" w:rsidRPr="00A001B0" w:rsidRDefault="00DB5EBE" w:rsidP="00DB5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7B65F6B" w14:textId="3F4FE27E" w:rsidR="00DB5EBE" w:rsidRPr="00A001B0" w:rsidRDefault="00DB5EBE" w:rsidP="00DB5EBE">
            <w:pPr>
              <w:suppressAutoHyphens/>
              <w:jc w:val="both"/>
              <w:rPr>
                <w:rFonts w:cs="Times New Roman"/>
                <w:b/>
              </w:rPr>
            </w:pPr>
            <w:r w:rsidRPr="00A001B0">
              <w:rPr>
                <w:rFonts w:cs="Times New Roman"/>
              </w:rPr>
              <w:t>Работать на спектральных приборах и про</w:t>
            </w:r>
            <w:r w:rsidR="00D809C6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 xml:space="preserve">водить их градуировку </w:t>
            </w:r>
          </w:p>
        </w:tc>
      </w:tr>
      <w:tr w:rsidR="00A001B0" w:rsidRPr="00A001B0" w14:paraId="4B4EB53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DCE5398" w14:textId="77777777" w:rsidR="00DB5EBE" w:rsidRPr="00A001B0" w:rsidRDefault="00DB5EBE" w:rsidP="00DB5E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69DCF6" w14:textId="7BA46293" w:rsidR="00DB5EBE" w:rsidRPr="00A001B0" w:rsidRDefault="00DB5EBE" w:rsidP="00D809C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Про</w:t>
            </w:r>
            <w:r w:rsidR="00D809C6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 xml:space="preserve">водить </w:t>
            </w:r>
            <w:r w:rsidR="004D712F" w:rsidRPr="00A001B0">
              <w:rPr>
                <w:rFonts w:cs="Times New Roman"/>
              </w:rPr>
              <w:t>проверку стабильности работы</w:t>
            </w:r>
            <w:r w:rsidRPr="00A001B0">
              <w:rPr>
                <w:rFonts w:cs="Times New Roman"/>
              </w:rPr>
              <w:t xml:space="preserve"> приборов, применяемых при </w:t>
            </w:r>
            <w:r w:rsidRPr="00A001B0">
              <w:rPr>
                <w:rFonts w:cs="Times New Roman"/>
                <w:szCs w:val="24"/>
              </w:rPr>
              <w:t>проведении анализ</w:t>
            </w:r>
            <w:r w:rsidR="00D809C6" w:rsidRPr="00A001B0">
              <w:rPr>
                <w:rFonts w:cs="Times New Roman"/>
                <w:szCs w:val="24"/>
              </w:rPr>
              <w:t>ов</w:t>
            </w:r>
            <w:r w:rsidR="00ED0BF2" w:rsidRPr="00A001B0">
              <w:rPr>
                <w:rFonts w:cs="Times New Roman"/>
                <w:szCs w:val="24"/>
              </w:rPr>
              <w:t xml:space="preserve"> (испытаний)</w:t>
            </w:r>
            <w:r w:rsidRPr="00A001B0">
              <w:rPr>
                <w:rFonts w:cs="Times New Roman"/>
                <w:szCs w:val="24"/>
              </w:rPr>
              <w:t xml:space="preserve"> смесей взрывоопасных органических веществ, газов и воздушных сред,</w:t>
            </w:r>
            <w:r w:rsidRPr="00A001B0">
              <w:rPr>
                <w:rFonts w:cs="Times New Roman"/>
              </w:rPr>
              <w:t xml:space="preserve"> совместно с инженерно-техническими работниками лаборатории</w:t>
            </w:r>
          </w:p>
        </w:tc>
      </w:tr>
      <w:tr w:rsidR="00A001B0" w:rsidRPr="00A001B0" w14:paraId="44B86E3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589DAF7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4A1F81E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Оценивать возможность проведения </w:t>
            </w:r>
            <w:r w:rsidRPr="00A001B0">
              <w:rPr>
                <w:rFonts w:cs="Times New Roman"/>
                <w:szCs w:val="24"/>
              </w:rPr>
              <w:t>анализов (испытаний)</w:t>
            </w:r>
            <w:r w:rsidRPr="00A001B0">
              <w:rPr>
                <w:rFonts w:cs="Times New Roman"/>
              </w:rPr>
              <w:t xml:space="preserve"> при наличии требований к помещениям и условиям окружающей среды</w:t>
            </w:r>
          </w:p>
        </w:tc>
      </w:tr>
      <w:tr w:rsidR="00A001B0" w:rsidRPr="00A001B0" w14:paraId="1D7F707A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26818BA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8989FD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приборами контроля условий окружающей среды</w:t>
            </w:r>
          </w:p>
        </w:tc>
      </w:tr>
      <w:tr w:rsidR="00A001B0" w:rsidRPr="00A001B0" w14:paraId="162B65A8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D0AA953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0EA70C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Применять средства индивидуальной защиты и первичные средства пожаротушения</w:t>
            </w:r>
          </w:p>
        </w:tc>
      </w:tr>
      <w:tr w:rsidR="00A001B0" w:rsidRPr="00A001B0" w14:paraId="71E030F3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19E79FE5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65EDE111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Основы органической, аналитической и физической химии</w:t>
            </w:r>
          </w:p>
        </w:tc>
      </w:tr>
      <w:tr w:rsidR="00A001B0" w:rsidRPr="00A001B0" w14:paraId="1CA75065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0C2CA12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BCEEEAE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0"/>
              </w:rPr>
            </w:pPr>
            <w:r w:rsidRPr="00A001B0">
              <w:rPr>
                <w:rFonts w:cs="Times New Roman"/>
                <w:szCs w:val="20"/>
              </w:rPr>
              <w:t>Химический состав, физико-химические свойства анализируемых смесей взрывоопасных органических веществ, газов и воздушных сред</w:t>
            </w:r>
          </w:p>
        </w:tc>
      </w:tr>
      <w:tr w:rsidR="00A001B0" w:rsidRPr="00A001B0" w14:paraId="3551505E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9C3FB98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E97EC4E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Назначение и свойства применяемых химических реактивов</w:t>
            </w:r>
          </w:p>
        </w:tc>
      </w:tr>
      <w:tr w:rsidR="00A001B0" w:rsidRPr="00A001B0" w14:paraId="13385E0F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B84EC6F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56F2057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Правила </w:t>
            </w:r>
            <w:r w:rsidRPr="00A001B0">
              <w:rPr>
                <w:rFonts w:cs="Times New Roman"/>
                <w:szCs w:val="24"/>
              </w:rPr>
              <w:t>сборки и профилактического обслуживания</w:t>
            </w:r>
            <w:r w:rsidRPr="00A001B0">
              <w:rPr>
                <w:rFonts w:cs="Times New Roman"/>
              </w:rPr>
              <w:t xml:space="preserve"> лабораторного оборудования и установок</w:t>
            </w:r>
          </w:p>
        </w:tc>
      </w:tr>
      <w:tr w:rsidR="00A001B0" w:rsidRPr="00A001B0" w14:paraId="1E2E87CC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47D1E9E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0C83F0" w14:textId="387AC73F" w:rsidR="009543BE" w:rsidRPr="00A001B0" w:rsidRDefault="009543BE" w:rsidP="00D809C6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Устройство, принцип действия и правила применения приборов, приспособлений и инструментов, используемых при проведении анализ</w:t>
            </w:r>
            <w:r w:rsidR="00D809C6" w:rsidRPr="00A001B0">
              <w:rPr>
                <w:rFonts w:cs="Times New Roman"/>
              </w:rPr>
              <w:t>ов</w:t>
            </w:r>
            <w:r w:rsidRPr="00A001B0">
              <w:rPr>
                <w:rFonts w:cs="Times New Roman"/>
              </w:rPr>
              <w:t xml:space="preserve"> </w:t>
            </w:r>
            <w:r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</w:rPr>
              <w:t>смесей взрывоопасных органических веществ, газов и воздушных сред</w:t>
            </w:r>
          </w:p>
        </w:tc>
      </w:tr>
      <w:tr w:rsidR="00A001B0" w:rsidRPr="00A001B0" w14:paraId="24CAFBC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A1C6F74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FECA6E2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0"/>
              </w:rPr>
            </w:pPr>
            <w:r w:rsidRPr="00A001B0">
              <w:rPr>
                <w:rFonts w:cs="Times New Roman"/>
                <w:szCs w:val="20"/>
              </w:rPr>
              <w:t>Методики и стандарты проводимых анализов (испытаний)</w:t>
            </w:r>
          </w:p>
        </w:tc>
      </w:tr>
      <w:tr w:rsidR="00A001B0" w:rsidRPr="00A001B0" w14:paraId="1BE105BC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A28D1D0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05E2F8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0"/>
              </w:rPr>
            </w:pPr>
            <w:r w:rsidRPr="00A001B0">
              <w:rPr>
                <w:rFonts w:cs="Times New Roman"/>
              </w:rPr>
              <w:t>Методы жидкостной и газовой хроматографии</w:t>
            </w:r>
          </w:p>
        </w:tc>
      </w:tr>
      <w:tr w:rsidR="00A001B0" w:rsidRPr="00A001B0" w14:paraId="77A957C5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2A5B545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27E5D7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0"/>
              </w:rPr>
            </w:pPr>
            <w:r w:rsidRPr="00A001B0">
              <w:rPr>
                <w:rFonts w:cs="Times New Roman"/>
                <w:szCs w:val="20"/>
              </w:rPr>
              <w:t xml:space="preserve">Хроматографические методы анализа </w:t>
            </w:r>
            <w:r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  <w:szCs w:val="20"/>
              </w:rPr>
              <w:t>с использованием различных типов детекторов</w:t>
            </w:r>
          </w:p>
        </w:tc>
      </w:tr>
      <w:tr w:rsidR="00A001B0" w:rsidRPr="00A001B0" w14:paraId="031DB2B3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6992BA2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2BC47D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0"/>
              </w:rPr>
            </w:pPr>
            <w:r w:rsidRPr="00A001B0">
              <w:rPr>
                <w:rFonts w:cs="Times New Roman"/>
              </w:rPr>
              <w:t>Правила работы на спектральных приборах</w:t>
            </w:r>
          </w:p>
        </w:tc>
      </w:tr>
      <w:tr w:rsidR="00A001B0" w:rsidRPr="00A001B0" w14:paraId="2A01F3D2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55D34DA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C14F0A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Правила эксплуатации сосудов, работающих под давлением</w:t>
            </w:r>
          </w:p>
        </w:tc>
      </w:tr>
      <w:tr w:rsidR="00A001B0" w:rsidRPr="00A001B0" w14:paraId="789DEF4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7F39A2E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6E96D9" w14:textId="1F5ABE52" w:rsidR="009543BE" w:rsidRPr="00A001B0" w:rsidRDefault="00014556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Т</w:t>
            </w:r>
            <w:r w:rsidR="009543BE" w:rsidRPr="00A001B0">
              <w:rPr>
                <w:rFonts w:cs="Times New Roman"/>
              </w:rPr>
              <w:t>ребования к состоянию условий окружающей среды при проведении</w:t>
            </w:r>
            <w:r w:rsidR="003A18E0" w:rsidRPr="00A001B0">
              <w:rPr>
                <w:rFonts w:cs="Times New Roman"/>
              </w:rPr>
              <w:t xml:space="preserve"> </w:t>
            </w:r>
            <w:r w:rsidR="009543BE"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29605CFD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DF06415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A3C60F4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Устройство, принцип действия и правила применения приборов и приспособлений, применяемых при контроле условий окружающей среды при проведении </w:t>
            </w:r>
            <w:r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35412A16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0DC2269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210171" w14:textId="7F3DEB5A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Требования документов системы менеджмента качества в части, соответствующей трудовым функциям</w:t>
            </w:r>
          </w:p>
        </w:tc>
      </w:tr>
      <w:tr w:rsidR="00A001B0" w:rsidRPr="00A001B0" w14:paraId="69AAA468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FF86643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777CAC5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Требования охраны труда, промышленной, пожарной, экологической и радиационной безопасности</w:t>
            </w:r>
          </w:p>
        </w:tc>
      </w:tr>
      <w:tr w:rsidR="00A923FF" w:rsidRPr="00A001B0" w14:paraId="19F7042A" w14:textId="77777777" w:rsidTr="00B009E8">
        <w:trPr>
          <w:trHeight w:val="20"/>
          <w:jc w:val="center"/>
        </w:trPr>
        <w:tc>
          <w:tcPr>
            <w:tcW w:w="1110" w:type="pct"/>
          </w:tcPr>
          <w:p w14:paraId="52721680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DD61BD7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- </w:t>
            </w:r>
          </w:p>
        </w:tc>
      </w:tr>
    </w:tbl>
    <w:p w14:paraId="346778E1" w14:textId="77777777" w:rsidR="0005385B" w:rsidRPr="00A001B0" w:rsidRDefault="0005385B" w:rsidP="0074198E">
      <w:pPr>
        <w:rPr>
          <w:rFonts w:cs="Times New Roman"/>
          <w:b/>
        </w:rPr>
      </w:pPr>
    </w:p>
    <w:p w14:paraId="00951D5E" w14:textId="77777777" w:rsidR="0074198E" w:rsidRPr="00A001B0" w:rsidRDefault="0074198E" w:rsidP="0074198E">
      <w:pPr>
        <w:rPr>
          <w:rFonts w:cs="Times New Roman"/>
          <w:b/>
        </w:rPr>
      </w:pPr>
      <w:r w:rsidRPr="00A001B0">
        <w:rPr>
          <w:rFonts w:cs="Times New Roman"/>
          <w:b/>
        </w:rPr>
        <w:t>3.3.</w:t>
      </w:r>
      <w:r w:rsidR="00F71912" w:rsidRPr="00A001B0">
        <w:rPr>
          <w:rFonts w:cs="Times New Roman"/>
          <w:b/>
        </w:rPr>
        <w:t>3</w:t>
      </w:r>
      <w:r w:rsidRPr="00A001B0">
        <w:rPr>
          <w:rFonts w:cs="Times New Roman"/>
          <w:b/>
        </w:rPr>
        <w:t>. Трудовая функция</w:t>
      </w:r>
    </w:p>
    <w:p w14:paraId="73945984" w14:textId="77777777" w:rsidR="0074198E" w:rsidRPr="00A001B0" w:rsidRDefault="0074198E" w:rsidP="0074198E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88"/>
        <w:gridCol w:w="5127"/>
        <w:gridCol w:w="552"/>
        <w:gridCol w:w="933"/>
        <w:gridCol w:w="1447"/>
        <w:gridCol w:w="653"/>
      </w:tblGrid>
      <w:tr w:rsidR="00A923FF" w:rsidRPr="00A001B0" w14:paraId="18595975" w14:textId="77777777" w:rsidTr="003F5A14">
        <w:trPr>
          <w:jc w:val="center"/>
        </w:trPr>
        <w:tc>
          <w:tcPr>
            <w:tcW w:w="733" w:type="pct"/>
            <w:tcBorders>
              <w:right w:val="single" w:sz="4" w:space="0" w:color="808080"/>
            </w:tcBorders>
            <w:vAlign w:val="center"/>
          </w:tcPr>
          <w:p w14:paraId="1D3B09E7" w14:textId="77777777" w:rsidR="00A63D6D" w:rsidRPr="00A001B0" w:rsidRDefault="00A63D6D" w:rsidP="00EE6E2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F7A5FA" w14:textId="77777777" w:rsidR="00A63D6D" w:rsidRPr="00A001B0" w:rsidRDefault="00A63D6D" w:rsidP="00EE6E2B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Определение физических свойств и активной способности катализаторов 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A75777" w14:textId="77777777" w:rsidR="00A63D6D" w:rsidRPr="00A001B0" w:rsidRDefault="00A63D6D" w:rsidP="00EE6E2B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D33C96" w14:textId="77777777" w:rsidR="00A63D6D" w:rsidRPr="00A001B0" w:rsidRDefault="00A63D6D" w:rsidP="00A63D6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C</w:t>
            </w:r>
            <w:r w:rsidRPr="00A001B0">
              <w:rPr>
                <w:rFonts w:cs="Times New Roman"/>
                <w:szCs w:val="24"/>
              </w:rPr>
              <w:t>/0</w:t>
            </w:r>
            <w:r w:rsidR="00F71912" w:rsidRPr="00A001B0">
              <w:rPr>
                <w:rFonts w:cs="Times New Roman"/>
                <w:szCs w:val="24"/>
              </w:rPr>
              <w:t>3</w:t>
            </w:r>
            <w:r w:rsidRPr="00A001B0">
              <w:rPr>
                <w:rFonts w:cs="Times New Roman"/>
                <w:szCs w:val="24"/>
              </w:rPr>
              <w:t>.5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C7FD7E" w14:textId="77777777" w:rsidR="00A63D6D" w:rsidRPr="00A001B0" w:rsidRDefault="00A63D6D" w:rsidP="00EE6E2B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001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548AAF" w14:textId="77777777" w:rsidR="00A63D6D" w:rsidRPr="00A001B0" w:rsidRDefault="00D94FA9" w:rsidP="00F00C9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5</w:t>
            </w:r>
          </w:p>
        </w:tc>
      </w:tr>
    </w:tbl>
    <w:p w14:paraId="36C996FA" w14:textId="77777777" w:rsidR="00A63D6D" w:rsidRPr="00A001B0" w:rsidRDefault="00A63D6D" w:rsidP="00A63D6D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001B0" w:rsidRPr="00A001B0" w14:paraId="034DFAD1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4DF3D27C" w14:textId="77777777" w:rsidR="009543BE" w:rsidRPr="00A001B0" w:rsidRDefault="009543BE" w:rsidP="00EE6E2B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1DDEB18C" w14:textId="77777777" w:rsidR="009543BE" w:rsidRPr="00A001B0" w:rsidRDefault="009543BE" w:rsidP="00EE6E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bCs/>
              </w:rPr>
              <w:t>Определение гранулометрического состава, насыпной, кажущейся и истинной плотности катализаторов</w:t>
            </w:r>
          </w:p>
        </w:tc>
      </w:tr>
      <w:tr w:rsidR="00A001B0" w:rsidRPr="00A001B0" w14:paraId="6BDA39DC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19BC4D1" w14:textId="77777777" w:rsidR="009543BE" w:rsidRPr="00A001B0" w:rsidRDefault="009543BE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FDA7C2B" w14:textId="77777777" w:rsidR="009543BE" w:rsidRPr="00A001B0" w:rsidRDefault="009543BE" w:rsidP="00EE6E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bCs/>
              </w:rPr>
              <w:t>Определение удельного объема пор катализаторов</w:t>
            </w:r>
          </w:p>
        </w:tc>
      </w:tr>
      <w:tr w:rsidR="00A001B0" w:rsidRPr="00A001B0" w14:paraId="0D4A40B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DEAAEA0" w14:textId="77777777" w:rsidR="009543BE" w:rsidRPr="00A001B0" w:rsidRDefault="009543BE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39F3CA" w14:textId="77777777" w:rsidR="009543BE" w:rsidRPr="00A001B0" w:rsidRDefault="009543BE" w:rsidP="00EE6E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bCs/>
              </w:rPr>
              <w:t>Определение механической прочности</w:t>
            </w:r>
            <w:r w:rsidRPr="00A001B0">
              <w:rPr>
                <w:rFonts w:cs="Times New Roman"/>
              </w:rPr>
              <w:t xml:space="preserve"> гранул катализаторов</w:t>
            </w:r>
          </w:p>
        </w:tc>
      </w:tr>
      <w:tr w:rsidR="00A001B0" w:rsidRPr="00A001B0" w14:paraId="311FCD2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4A04B2B" w14:textId="77777777" w:rsidR="009543BE" w:rsidRPr="00A001B0" w:rsidRDefault="009543BE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470A968" w14:textId="77777777" w:rsidR="009543BE" w:rsidRPr="00A001B0" w:rsidRDefault="009543BE" w:rsidP="00EE6E2B">
            <w:pPr>
              <w:suppressAutoHyphens/>
              <w:jc w:val="both"/>
              <w:rPr>
                <w:rFonts w:cs="Times New Roman"/>
                <w:bCs/>
              </w:rPr>
            </w:pPr>
            <w:r w:rsidRPr="00A001B0">
              <w:rPr>
                <w:rFonts w:cs="Times New Roman"/>
                <w:bCs/>
              </w:rPr>
              <w:t>Определение износоустойчивости катализаторов</w:t>
            </w:r>
          </w:p>
        </w:tc>
      </w:tr>
      <w:tr w:rsidR="00A001B0" w:rsidRPr="00A001B0" w14:paraId="1326466F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C0D365E" w14:textId="77777777" w:rsidR="009543BE" w:rsidRPr="00A001B0" w:rsidRDefault="009543BE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1EB83A7" w14:textId="593A88FD" w:rsidR="009543BE" w:rsidRPr="00A001B0" w:rsidRDefault="009543BE" w:rsidP="00EE6E2B">
            <w:pPr>
              <w:suppressAutoHyphens/>
              <w:jc w:val="both"/>
              <w:rPr>
                <w:rFonts w:cs="Times New Roman"/>
                <w:bCs/>
              </w:rPr>
            </w:pPr>
            <w:r w:rsidRPr="00A001B0">
              <w:rPr>
                <w:rFonts w:cs="Times New Roman"/>
                <w:bCs/>
              </w:rPr>
              <w:t>Определение влаги, удаляемой из катализаторов при 800</w:t>
            </w:r>
            <w:r w:rsidRPr="00A001B0">
              <w:rPr>
                <w:rFonts w:cs="Times New Roman"/>
                <w:bCs/>
                <w:vertAlign w:val="superscript"/>
              </w:rPr>
              <w:t>0</w:t>
            </w:r>
            <w:r w:rsidR="00D809C6" w:rsidRPr="00A001B0">
              <w:rPr>
                <w:rFonts w:cs="Times New Roman"/>
                <w:bCs/>
                <w:vertAlign w:val="superscript"/>
              </w:rPr>
              <w:t> </w:t>
            </w:r>
            <w:r w:rsidRPr="00A001B0">
              <w:rPr>
                <w:rFonts w:cs="Times New Roman"/>
                <w:bCs/>
              </w:rPr>
              <w:t>С</w:t>
            </w:r>
          </w:p>
        </w:tc>
      </w:tr>
      <w:tr w:rsidR="00A001B0" w:rsidRPr="00A001B0" w14:paraId="6B2FEC53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E68BC9B" w14:textId="77777777" w:rsidR="009543BE" w:rsidRPr="00A001B0" w:rsidRDefault="009543BE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3186D8F" w14:textId="77777777" w:rsidR="009543BE" w:rsidRPr="003F5A14" w:rsidRDefault="009543BE" w:rsidP="00EE6E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F5A14">
              <w:rPr>
                <w:rFonts w:cs="Times New Roman"/>
              </w:rPr>
              <w:t>Определение химического состава катализаторов (содержание платины, молибдена и других активных элементов)</w:t>
            </w:r>
          </w:p>
        </w:tc>
      </w:tr>
      <w:tr w:rsidR="00A001B0" w:rsidRPr="00A001B0" w14:paraId="1020AEC6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88A2324" w14:textId="77777777" w:rsidR="009543BE" w:rsidRPr="00A001B0" w:rsidRDefault="009543BE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72E0A3" w14:textId="77777777" w:rsidR="009543BE" w:rsidRPr="003F5A14" w:rsidRDefault="009543BE" w:rsidP="00EE6E2B">
            <w:pPr>
              <w:suppressAutoHyphens/>
              <w:jc w:val="both"/>
              <w:rPr>
                <w:rFonts w:cs="Times New Roman"/>
                <w:bCs/>
              </w:rPr>
            </w:pPr>
            <w:r w:rsidRPr="003F5A14">
              <w:rPr>
                <w:rFonts w:cs="Times New Roman"/>
                <w:bCs/>
              </w:rPr>
              <w:t>Определение</w:t>
            </w:r>
            <w:r w:rsidRPr="003F5A14">
              <w:rPr>
                <w:rFonts w:cs="Times New Roman"/>
              </w:rPr>
              <w:t xml:space="preserve"> содержания серы и сульфидной серы в катализаторах</w:t>
            </w:r>
          </w:p>
        </w:tc>
      </w:tr>
      <w:tr w:rsidR="00A001B0" w:rsidRPr="00A001B0" w14:paraId="5591B3C2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0DDA870" w14:textId="77777777" w:rsidR="009543BE" w:rsidRPr="00A001B0" w:rsidRDefault="009543BE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293A79A" w14:textId="77777777" w:rsidR="009543BE" w:rsidRPr="00A001B0" w:rsidRDefault="009543BE" w:rsidP="00EE6E2B">
            <w:pPr>
              <w:suppressAutoHyphens/>
              <w:jc w:val="both"/>
              <w:rPr>
                <w:rFonts w:cs="Times New Roman"/>
                <w:bCs/>
              </w:rPr>
            </w:pPr>
            <w:r w:rsidRPr="00A001B0">
              <w:rPr>
                <w:rFonts w:cs="Times New Roman"/>
                <w:bCs/>
              </w:rPr>
              <w:t>Определение</w:t>
            </w:r>
            <w:r w:rsidRPr="00A001B0">
              <w:rPr>
                <w:rFonts w:cs="Times New Roman"/>
              </w:rPr>
              <w:t xml:space="preserve"> коксовых отложений на поверхности катализаторов</w:t>
            </w:r>
          </w:p>
        </w:tc>
      </w:tr>
      <w:tr w:rsidR="00A001B0" w:rsidRPr="00A001B0" w14:paraId="3E5E0886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1A9FA22" w14:textId="77777777" w:rsidR="009543BE" w:rsidRPr="00A001B0" w:rsidRDefault="009543BE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EDD055" w14:textId="77777777" w:rsidR="009543BE" w:rsidRPr="00A001B0" w:rsidRDefault="009543BE" w:rsidP="00EE6E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bCs/>
              </w:rPr>
              <w:t>Определение</w:t>
            </w:r>
            <w:r w:rsidRPr="00A001B0">
              <w:rPr>
                <w:rFonts w:cs="Times New Roman"/>
              </w:rPr>
              <w:t xml:space="preserve"> статической и проточной активности катализаторов</w:t>
            </w:r>
          </w:p>
        </w:tc>
      </w:tr>
      <w:tr w:rsidR="00A001B0" w:rsidRPr="00A001B0" w14:paraId="768147B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879C6A3" w14:textId="77777777" w:rsidR="009543BE" w:rsidRPr="00A001B0" w:rsidRDefault="009543BE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C624DF" w14:textId="77777777" w:rsidR="009543BE" w:rsidRPr="00A001B0" w:rsidRDefault="009543BE" w:rsidP="00EE6E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bCs/>
              </w:rPr>
              <w:t>Определение</w:t>
            </w:r>
            <w:r w:rsidRPr="00A001B0">
              <w:rPr>
                <w:rFonts w:cs="Times New Roman"/>
              </w:rPr>
              <w:t xml:space="preserve"> селективности и стабильности катализаторов</w:t>
            </w:r>
          </w:p>
        </w:tc>
      </w:tr>
      <w:tr w:rsidR="00A001B0" w:rsidRPr="00A001B0" w14:paraId="348B694C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8A8327B" w14:textId="77777777" w:rsidR="009543BE" w:rsidRPr="00A001B0" w:rsidRDefault="009543BE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A58927" w14:textId="1CE48E65" w:rsidR="009543BE" w:rsidRPr="00A001B0" w:rsidRDefault="009543BE" w:rsidP="00AD0A25">
            <w:pPr>
              <w:suppressAutoHyphens/>
              <w:jc w:val="both"/>
              <w:rPr>
                <w:rFonts w:cs="Times New Roman"/>
                <w:bCs/>
              </w:rPr>
            </w:pPr>
            <w:r w:rsidRPr="00A001B0">
              <w:rPr>
                <w:rFonts w:cs="Times New Roman"/>
                <w:bCs/>
              </w:rPr>
              <w:t>Определение фазового состояния катализатора методом рентген</w:t>
            </w:r>
            <w:r w:rsidR="00AD0A25" w:rsidRPr="00A001B0">
              <w:rPr>
                <w:rFonts w:cs="Times New Roman"/>
                <w:bCs/>
              </w:rPr>
              <w:t>о</w:t>
            </w:r>
            <w:r w:rsidRPr="00A001B0">
              <w:rPr>
                <w:rFonts w:cs="Times New Roman"/>
                <w:bCs/>
              </w:rPr>
              <w:t>фазового анализа</w:t>
            </w:r>
          </w:p>
        </w:tc>
      </w:tr>
      <w:tr w:rsidR="00A001B0" w:rsidRPr="00A001B0" w14:paraId="24F8C989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3535110" w14:textId="77777777" w:rsidR="009543BE" w:rsidRPr="00A001B0" w:rsidRDefault="009543BE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E59C575" w14:textId="77777777" w:rsidR="009543BE" w:rsidRPr="00A001B0" w:rsidRDefault="009543BE" w:rsidP="00EE6E2B">
            <w:pPr>
              <w:suppressAutoHyphens/>
              <w:jc w:val="both"/>
              <w:rPr>
                <w:rFonts w:cs="Times New Roman"/>
                <w:bCs/>
              </w:rPr>
            </w:pPr>
            <w:r w:rsidRPr="00A001B0">
              <w:rPr>
                <w:rFonts w:cs="Times New Roman"/>
              </w:rPr>
              <w:t xml:space="preserve">Оценка условий окружающей среды при проведении </w:t>
            </w:r>
            <w:r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0E57EB41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775850CD" w14:textId="77777777" w:rsidR="00A63D6D" w:rsidRPr="00A001B0" w:rsidRDefault="00A63D6D" w:rsidP="00EE6E2B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1220C5FB" w14:textId="77777777" w:rsidR="00A63D6D" w:rsidRPr="00A001B0" w:rsidRDefault="00A63D6D" w:rsidP="00EE6E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Просеивать твердые ингредиенты с последующим определением остатка и гранулометрического состава</w:t>
            </w:r>
          </w:p>
        </w:tc>
      </w:tr>
      <w:tr w:rsidR="00A001B0" w:rsidRPr="00A001B0" w14:paraId="56A3C5DB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DE8D183" w14:textId="77777777" w:rsidR="00DD4A70" w:rsidRPr="00A001B0" w:rsidRDefault="00DD4A70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BA7192" w14:textId="77777777" w:rsidR="00DD4A70" w:rsidRPr="00A001B0" w:rsidRDefault="00DD4A70" w:rsidP="001E067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Работать </w:t>
            </w:r>
            <w:r w:rsidRPr="00A001B0">
              <w:rPr>
                <w:rFonts w:cs="Times New Roman"/>
              </w:rPr>
              <w:t>на приборе определения износоустойчивости</w:t>
            </w:r>
            <w:r w:rsidR="001E067E" w:rsidRPr="00A001B0">
              <w:rPr>
                <w:rFonts w:cs="Times New Roman"/>
              </w:rPr>
              <w:t xml:space="preserve"> и</w:t>
            </w:r>
            <w:r w:rsidRPr="00A001B0">
              <w:rPr>
                <w:rFonts w:cs="Times New Roman"/>
              </w:rPr>
              <w:t xml:space="preserve"> механической прочности гранул катализаторов</w:t>
            </w:r>
          </w:p>
        </w:tc>
      </w:tr>
      <w:tr w:rsidR="00A001B0" w:rsidRPr="00A001B0" w14:paraId="6CEE7584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3EA37E6" w14:textId="77777777" w:rsidR="00A63D6D" w:rsidRPr="00A001B0" w:rsidRDefault="00A63D6D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6F6E7D" w14:textId="77777777" w:rsidR="00A63D6D" w:rsidRPr="00A001B0" w:rsidRDefault="00A63D6D" w:rsidP="00EE6E2B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 xml:space="preserve">Работать на </w:t>
            </w:r>
            <w:r w:rsidR="00897259" w:rsidRPr="00A001B0">
              <w:rPr>
                <w:rFonts w:cs="Times New Roman"/>
                <w:szCs w:val="24"/>
              </w:rPr>
              <w:t>спектральных приборах</w:t>
            </w:r>
          </w:p>
        </w:tc>
      </w:tr>
      <w:tr w:rsidR="00A001B0" w:rsidRPr="00A001B0" w14:paraId="5CED190C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31F4D6E" w14:textId="77777777" w:rsidR="00A63D6D" w:rsidRPr="00A001B0" w:rsidRDefault="00A63D6D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EA2DD5" w14:textId="77777777" w:rsidR="00A63D6D" w:rsidRPr="00A001B0" w:rsidRDefault="00A63D6D" w:rsidP="00EE6E2B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Выполнять операции объемного (титриметрического) анализа</w:t>
            </w:r>
            <w:r w:rsidR="002660D4" w:rsidRPr="00A001B0">
              <w:rPr>
                <w:rFonts w:cs="Times New Roman"/>
              </w:rPr>
              <w:t xml:space="preserve"> </w:t>
            </w:r>
          </w:p>
        </w:tc>
      </w:tr>
      <w:tr w:rsidR="00A001B0" w:rsidRPr="00A001B0" w14:paraId="0B00F4B5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EE6C4F1" w14:textId="77777777" w:rsidR="00A63D6D" w:rsidRPr="00A001B0" w:rsidRDefault="00A63D6D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61E1463" w14:textId="77777777" w:rsidR="00A63D6D" w:rsidRPr="00A001B0" w:rsidRDefault="00A63D6D" w:rsidP="00EE6E2B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баллоном сжатого газа для хроматографа</w:t>
            </w:r>
          </w:p>
        </w:tc>
      </w:tr>
      <w:tr w:rsidR="00A001B0" w:rsidRPr="00A001B0" w14:paraId="0E08B10F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EB875F5" w14:textId="77777777" w:rsidR="00A63D6D" w:rsidRPr="00A001B0" w:rsidRDefault="00A63D6D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92064E" w14:textId="77777777" w:rsidR="00A63D6D" w:rsidRPr="00A001B0" w:rsidRDefault="00A63D6D" w:rsidP="00EE6E2B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на газовом хроматографе</w:t>
            </w:r>
          </w:p>
        </w:tc>
      </w:tr>
      <w:tr w:rsidR="00A001B0" w:rsidRPr="00A001B0" w14:paraId="1C01395E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E7D544D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181598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Оценивать возможность проведения </w:t>
            </w:r>
            <w:r w:rsidRPr="00A001B0">
              <w:rPr>
                <w:rFonts w:cs="Times New Roman"/>
                <w:szCs w:val="24"/>
              </w:rPr>
              <w:t>анализов (испытаний)</w:t>
            </w:r>
            <w:r w:rsidRPr="00A001B0">
              <w:rPr>
                <w:rFonts w:cs="Times New Roman"/>
              </w:rPr>
              <w:t xml:space="preserve"> при наличии требований к помещениям и условиям окружающей среды</w:t>
            </w:r>
          </w:p>
        </w:tc>
      </w:tr>
      <w:tr w:rsidR="00A001B0" w:rsidRPr="00A001B0" w14:paraId="0597E673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6029A1F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CDF8255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приборами контроля условий окружающей среды</w:t>
            </w:r>
          </w:p>
        </w:tc>
      </w:tr>
      <w:tr w:rsidR="00A001B0" w:rsidRPr="00A001B0" w14:paraId="714EE9FE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F708F03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2B39A3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Применять средства индивидуальной защиты и первичные средства пожаротушения</w:t>
            </w:r>
          </w:p>
        </w:tc>
      </w:tr>
      <w:tr w:rsidR="00A001B0" w:rsidRPr="00A001B0" w14:paraId="0E5876F5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7B73B5EC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21171A4B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Основы аналитической и физической химии</w:t>
            </w:r>
          </w:p>
        </w:tc>
      </w:tr>
      <w:tr w:rsidR="00A001B0" w:rsidRPr="00A001B0" w14:paraId="2FFF4809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2D841F5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D67539B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Назначение, состав, физико-химические свойства применяемых катализаторов</w:t>
            </w:r>
          </w:p>
        </w:tc>
      </w:tr>
      <w:tr w:rsidR="00A001B0" w:rsidRPr="00A001B0" w14:paraId="5A3D6042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F7B5C4E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A9110C6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Методики и стандарты проводимых анализов (испытаний) и расчетов</w:t>
            </w:r>
          </w:p>
        </w:tc>
      </w:tr>
      <w:tr w:rsidR="00A001B0" w:rsidRPr="00A001B0" w14:paraId="3F7CACE9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FA2A621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CC3E3F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Устройство, принцип действия и правила применения приборов, приспособлений и инструментов, используемых при определении физических свойств и активной способности катализаторов</w:t>
            </w:r>
          </w:p>
        </w:tc>
      </w:tr>
      <w:tr w:rsidR="00A001B0" w:rsidRPr="00A001B0" w14:paraId="2F7EDE5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D023F10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3A092D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Инструкция по эксплуатации автоматического титратора</w:t>
            </w:r>
          </w:p>
        </w:tc>
      </w:tr>
      <w:tr w:rsidR="00A001B0" w:rsidRPr="00A001B0" w14:paraId="207DC095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1236A2C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ACDBEC" w14:textId="0B164963" w:rsidR="009543BE" w:rsidRPr="00A001B0" w:rsidRDefault="00C14DF3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Т</w:t>
            </w:r>
            <w:r w:rsidR="009543BE" w:rsidRPr="00A001B0">
              <w:rPr>
                <w:rFonts w:cs="Times New Roman"/>
              </w:rPr>
              <w:t>ребования к состоянию условий окружающей среды при проведении</w:t>
            </w:r>
            <w:r w:rsidR="003A18E0" w:rsidRPr="00A001B0">
              <w:rPr>
                <w:rFonts w:cs="Times New Roman"/>
              </w:rPr>
              <w:t xml:space="preserve"> </w:t>
            </w:r>
            <w:r w:rsidR="009543BE"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4314E44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351D16C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4DBE60A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Устройство, принцип действия и правила применения приборов и приспособлений, применяемых при контроле условий окружающей среды при проведении </w:t>
            </w:r>
            <w:r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6155D03E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3854431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A95D693" w14:textId="5538F98A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Требования документов системы менеджмента качества в части, соответствующей трудовым функциям</w:t>
            </w:r>
          </w:p>
        </w:tc>
      </w:tr>
      <w:tr w:rsidR="00A001B0" w:rsidRPr="00A001B0" w14:paraId="2497165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422CAB1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C6BEEB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Требования охраны труда, промышленной, пожарной, экологической и радиационной безопасности</w:t>
            </w:r>
          </w:p>
        </w:tc>
      </w:tr>
      <w:tr w:rsidR="00A923FF" w:rsidRPr="00A001B0" w14:paraId="19311D39" w14:textId="77777777" w:rsidTr="00B009E8">
        <w:trPr>
          <w:trHeight w:val="20"/>
          <w:jc w:val="center"/>
        </w:trPr>
        <w:tc>
          <w:tcPr>
            <w:tcW w:w="1110" w:type="pct"/>
          </w:tcPr>
          <w:p w14:paraId="533FC5D7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5095AD95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- </w:t>
            </w:r>
          </w:p>
        </w:tc>
      </w:tr>
    </w:tbl>
    <w:p w14:paraId="0C3AE35C" w14:textId="77777777" w:rsidR="0070638E" w:rsidRPr="00A001B0" w:rsidRDefault="0070638E" w:rsidP="0074198E">
      <w:pPr>
        <w:rPr>
          <w:rFonts w:cs="Times New Roman"/>
          <w:b/>
        </w:rPr>
      </w:pPr>
    </w:p>
    <w:p w14:paraId="4A30F71F" w14:textId="42C4ABE8" w:rsidR="0074198E" w:rsidRPr="00A001B0" w:rsidRDefault="0074198E" w:rsidP="0074198E">
      <w:pPr>
        <w:rPr>
          <w:rFonts w:cs="Times New Roman"/>
          <w:b/>
        </w:rPr>
      </w:pPr>
      <w:r w:rsidRPr="00A001B0">
        <w:rPr>
          <w:rFonts w:cs="Times New Roman"/>
          <w:b/>
        </w:rPr>
        <w:t>3.3.</w:t>
      </w:r>
      <w:r w:rsidR="00F71912" w:rsidRPr="00A001B0">
        <w:rPr>
          <w:rFonts w:cs="Times New Roman"/>
          <w:b/>
        </w:rPr>
        <w:t>4</w:t>
      </w:r>
      <w:r w:rsidRPr="00A001B0">
        <w:rPr>
          <w:rFonts w:cs="Times New Roman"/>
          <w:b/>
        </w:rPr>
        <w:t>. Трудовая функция</w:t>
      </w:r>
    </w:p>
    <w:p w14:paraId="0E03B568" w14:textId="3F530D41" w:rsidR="00FD4B8D" w:rsidRPr="00A001B0" w:rsidRDefault="00FD4B8D" w:rsidP="0074198E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93"/>
        <w:gridCol w:w="5267"/>
        <w:gridCol w:w="555"/>
        <w:gridCol w:w="972"/>
        <w:gridCol w:w="1447"/>
        <w:gridCol w:w="466"/>
      </w:tblGrid>
      <w:tr w:rsidR="00A923FF" w:rsidRPr="00A001B0" w14:paraId="363BEF22" w14:textId="77777777" w:rsidTr="003F5A14">
        <w:trPr>
          <w:jc w:val="center"/>
        </w:trPr>
        <w:tc>
          <w:tcPr>
            <w:tcW w:w="733" w:type="pct"/>
            <w:tcBorders>
              <w:right w:val="single" w:sz="4" w:space="0" w:color="808080"/>
            </w:tcBorders>
            <w:vAlign w:val="center"/>
          </w:tcPr>
          <w:p w14:paraId="08D8E053" w14:textId="77777777" w:rsidR="00FD4B8D" w:rsidRPr="00A001B0" w:rsidRDefault="00FD4B8D" w:rsidP="00F9702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228714" w14:textId="483379DA" w:rsidR="00FD4B8D" w:rsidRPr="00A001B0" w:rsidRDefault="00FD4B8D" w:rsidP="00F9702A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Проведение анализа </w:t>
            </w:r>
            <w:r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</w:rPr>
              <w:t>отложений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EA4C336" w14:textId="77777777" w:rsidR="00FD4B8D" w:rsidRPr="00A001B0" w:rsidRDefault="00FD4B8D" w:rsidP="00F9702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E1CA41" w14:textId="5B18F84F" w:rsidR="00FD4B8D" w:rsidRPr="00A001B0" w:rsidRDefault="005A75F6" w:rsidP="00F9702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C</w:t>
            </w:r>
            <w:r w:rsidR="00FD4B8D" w:rsidRPr="00A001B0">
              <w:rPr>
                <w:rFonts w:cs="Times New Roman"/>
                <w:szCs w:val="24"/>
              </w:rPr>
              <w:t>/04.5</w:t>
            </w:r>
          </w:p>
        </w:tc>
        <w:tc>
          <w:tcPr>
            <w:tcW w:w="70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E191612" w14:textId="77777777" w:rsidR="00FD4B8D" w:rsidRPr="00A001B0" w:rsidRDefault="00FD4B8D" w:rsidP="00F9702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001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70B77D" w14:textId="77777777" w:rsidR="00FD4B8D" w:rsidRPr="00A001B0" w:rsidRDefault="00FD4B8D" w:rsidP="00F9702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5</w:t>
            </w:r>
          </w:p>
        </w:tc>
      </w:tr>
    </w:tbl>
    <w:p w14:paraId="04389DC6" w14:textId="77777777" w:rsidR="00A63D6D" w:rsidRPr="00A001B0" w:rsidRDefault="00A63D6D" w:rsidP="00A63D6D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001B0" w:rsidRPr="00A001B0" w14:paraId="33BD6917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009B162D" w14:textId="77777777" w:rsidR="009543BE" w:rsidRPr="00A001B0" w:rsidRDefault="009543BE" w:rsidP="00EE6E2B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58AE59F1" w14:textId="77777777" w:rsidR="009543BE" w:rsidRPr="00A001B0" w:rsidRDefault="009543BE" w:rsidP="00EE6E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Анализ </w:t>
            </w:r>
            <w:r w:rsidRPr="00A001B0">
              <w:rPr>
                <w:rFonts w:cs="Times New Roman"/>
                <w:szCs w:val="24"/>
              </w:rPr>
              <w:t xml:space="preserve">(испытания) </w:t>
            </w:r>
            <w:r w:rsidRPr="00A001B0">
              <w:rPr>
                <w:rFonts w:cs="Times New Roman"/>
              </w:rPr>
              <w:t>минеральных отложений с нефтепромыслового оборудования, в том числе состоящих из радиобарита</w:t>
            </w:r>
          </w:p>
        </w:tc>
      </w:tr>
      <w:tr w:rsidR="00A001B0" w:rsidRPr="00A001B0" w14:paraId="3A3B207C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47563F0" w14:textId="77777777" w:rsidR="009543BE" w:rsidRPr="00A001B0" w:rsidRDefault="009543BE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8793BA" w14:textId="77777777" w:rsidR="009543BE" w:rsidRPr="00A001B0" w:rsidRDefault="009543BE" w:rsidP="00EE6E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Определение состава асфальтосмолопарафиновых отложений</w:t>
            </w:r>
          </w:p>
        </w:tc>
      </w:tr>
      <w:tr w:rsidR="00A001B0" w:rsidRPr="00A001B0" w14:paraId="507E35DA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95A0DB1" w14:textId="77777777" w:rsidR="009543BE" w:rsidRPr="00A001B0" w:rsidRDefault="009543BE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CBEE34" w14:textId="7BC1F865" w:rsidR="009543BE" w:rsidRPr="00A001B0" w:rsidRDefault="009543BE" w:rsidP="00AD0A25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 xml:space="preserve">Определение состава отложений </w:t>
            </w:r>
            <w:r w:rsidR="00AD0A25" w:rsidRPr="00A001B0">
              <w:rPr>
                <w:rFonts w:cs="Times New Roman"/>
                <w:szCs w:val="24"/>
              </w:rPr>
              <w:t xml:space="preserve">на </w:t>
            </w:r>
            <w:r w:rsidRPr="00A001B0">
              <w:rPr>
                <w:rFonts w:cs="Times New Roman"/>
                <w:szCs w:val="24"/>
              </w:rPr>
              <w:t>технологическо</w:t>
            </w:r>
            <w:r w:rsidR="00AD0A25" w:rsidRPr="00A001B0">
              <w:rPr>
                <w:rFonts w:cs="Times New Roman"/>
                <w:szCs w:val="24"/>
              </w:rPr>
              <w:t>м</w:t>
            </w:r>
            <w:r w:rsidRPr="00A001B0">
              <w:rPr>
                <w:rFonts w:cs="Times New Roman"/>
                <w:szCs w:val="24"/>
              </w:rPr>
              <w:t xml:space="preserve"> оборудовани</w:t>
            </w:r>
            <w:r w:rsidR="00AD0A25" w:rsidRPr="00A001B0">
              <w:rPr>
                <w:rFonts w:cs="Times New Roman"/>
                <w:szCs w:val="24"/>
              </w:rPr>
              <w:t>и</w:t>
            </w:r>
          </w:p>
        </w:tc>
      </w:tr>
      <w:tr w:rsidR="00A001B0" w:rsidRPr="00A001B0" w14:paraId="639042A7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4E4DACB" w14:textId="77777777" w:rsidR="009543BE" w:rsidRPr="00A001B0" w:rsidRDefault="009543BE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AAA551F" w14:textId="77777777" w:rsidR="009543BE" w:rsidRPr="00A001B0" w:rsidRDefault="009543BE" w:rsidP="0046300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Определение температуры плавления и застывания горючих материалов, остатка на сите, насыпного веса, маслоемкости материалов</w:t>
            </w:r>
          </w:p>
        </w:tc>
      </w:tr>
      <w:tr w:rsidR="00A001B0" w:rsidRPr="00A001B0" w14:paraId="705A4C6B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059E9F2" w14:textId="77777777" w:rsidR="009543BE" w:rsidRPr="00A001B0" w:rsidRDefault="009543BE" w:rsidP="00EE6E2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70A443" w14:textId="77777777" w:rsidR="009543BE" w:rsidRPr="00A001B0" w:rsidRDefault="009543BE" w:rsidP="0046300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Оценка условий окружающей среды при проведении </w:t>
            </w:r>
            <w:r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65AE4DD3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533299E9" w14:textId="77777777" w:rsidR="00463008" w:rsidRPr="00A001B0" w:rsidRDefault="00463008" w:rsidP="0046300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lastRenderedPageBreak/>
              <w:t>Необходимые умения</w:t>
            </w:r>
          </w:p>
        </w:tc>
        <w:tc>
          <w:tcPr>
            <w:tcW w:w="3890" w:type="pct"/>
          </w:tcPr>
          <w:p w14:paraId="57474EFE" w14:textId="553F04A8" w:rsidR="00463008" w:rsidRPr="00A001B0" w:rsidRDefault="00463008" w:rsidP="00AD0A25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Подготавливать лабораторную посуду для проведения особо сложн</w:t>
            </w:r>
            <w:r w:rsidR="00AD0A25" w:rsidRPr="00A001B0">
              <w:rPr>
                <w:rFonts w:cs="Times New Roman"/>
              </w:rPr>
              <w:t>ых</w:t>
            </w:r>
            <w:r w:rsidRPr="00A001B0">
              <w:rPr>
                <w:rFonts w:cs="Times New Roman"/>
              </w:rPr>
              <w:t xml:space="preserve"> анализ</w:t>
            </w:r>
            <w:r w:rsidR="00AD0A25" w:rsidRPr="00A001B0">
              <w:rPr>
                <w:rFonts w:cs="Times New Roman"/>
              </w:rPr>
              <w:t>ов</w:t>
            </w:r>
            <w:r w:rsidRPr="00A001B0">
              <w:rPr>
                <w:rFonts w:cs="Times New Roman"/>
              </w:rPr>
              <w:t xml:space="preserve"> </w:t>
            </w:r>
            <w:r w:rsidR="00ED0BF2"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</w:rPr>
              <w:t xml:space="preserve">отложений </w:t>
            </w:r>
          </w:p>
        </w:tc>
      </w:tr>
      <w:tr w:rsidR="00A001B0" w:rsidRPr="00A001B0" w14:paraId="041F7947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AEC728A" w14:textId="77777777" w:rsidR="00463008" w:rsidRPr="00A001B0" w:rsidRDefault="00463008" w:rsidP="004630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BF2FEA3" w14:textId="6DA280B6" w:rsidR="00463008" w:rsidRPr="00A001B0" w:rsidRDefault="00907365" w:rsidP="0046300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Про</w:t>
            </w:r>
            <w:r w:rsidR="00AD0A25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>водить синтез необходимых химических реактивов</w:t>
            </w:r>
          </w:p>
        </w:tc>
      </w:tr>
      <w:tr w:rsidR="00A001B0" w:rsidRPr="00A001B0" w14:paraId="14D53759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67C45E6" w14:textId="77777777" w:rsidR="00463008" w:rsidRPr="00A001B0" w:rsidRDefault="00463008" w:rsidP="004630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8926FBC" w14:textId="77777777" w:rsidR="00463008" w:rsidRPr="00A001B0" w:rsidRDefault="00463008" w:rsidP="0046300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Готовить титрованные растворы и устанавливать титры</w:t>
            </w:r>
          </w:p>
        </w:tc>
      </w:tr>
      <w:tr w:rsidR="00A001B0" w:rsidRPr="00A001B0" w14:paraId="386305D6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2B8FFB6" w14:textId="77777777" w:rsidR="00463008" w:rsidRPr="00A001B0" w:rsidRDefault="00463008" w:rsidP="004630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36D3AB" w14:textId="77777777" w:rsidR="00463008" w:rsidRPr="00A001B0" w:rsidRDefault="001E067E" w:rsidP="0046300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Подбирать воду для проведения анализа </w:t>
            </w:r>
            <w:r w:rsidR="00ED0BF2"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</w:rPr>
              <w:t>отложений и к</w:t>
            </w:r>
            <w:r w:rsidR="00463008" w:rsidRPr="00A001B0">
              <w:rPr>
                <w:rFonts w:cs="Times New Roman"/>
              </w:rPr>
              <w:t xml:space="preserve">онтролировать </w:t>
            </w:r>
            <w:r w:rsidRPr="00A001B0">
              <w:rPr>
                <w:rFonts w:cs="Times New Roman"/>
              </w:rPr>
              <w:t xml:space="preserve">ее </w:t>
            </w:r>
            <w:r w:rsidR="00463008" w:rsidRPr="00A001B0">
              <w:rPr>
                <w:rFonts w:cs="Times New Roman"/>
              </w:rPr>
              <w:t>качество</w:t>
            </w:r>
          </w:p>
        </w:tc>
      </w:tr>
      <w:tr w:rsidR="00A001B0" w:rsidRPr="00A001B0" w14:paraId="6AB5A70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9E3BDDB" w14:textId="77777777" w:rsidR="00463008" w:rsidRPr="00A001B0" w:rsidRDefault="00463008" w:rsidP="004630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F74F9A" w14:textId="7FF2EC6F" w:rsidR="00463008" w:rsidRPr="00A001B0" w:rsidRDefault="00463008" w:rsidP="0046300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Про</w:t>
            </w:r>
            <w:r w:rsidR="00AD0A25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>водить титриметрический, фотоколориметрический</w:t>
            </w:r>
            <w:r w:rsidR="00D1063F" w:rsidRPr="00A001B0">
              <w:rPr>
                <w:rFonts w:cs="Times New Roman"/>
              </w:rPr>
              <w:t>, спектральный</w:t>
            </w:r>
            <w:r w:rsidRPr="00A001B0">
              <w:rPr>
                <w:rFonts w:cs="Times New Roman"/>
              </w:rPr>
              <w:t xml:space="preserve"> анализ</w:t>
            </w:r>
            <w:r w:rsidR="00AD0A25" w:rsidRPr="00A001B0">
              <w:rPr>
                <w:rFonts w:cs="Times New Roman"/>
              </w:rPr>
              <w:t>ы</w:t>
            </w:r>
          </w:p>
        </w:tc>
      </w:tr>
      <w:tr w:rsidR="00A001B0" w:rsidRPr="00A001B0" w14:paraId="54BF685B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5D4A5F5" w14:textId="77777777" w:rsidR="00463008" w:rsidRPr="00A001B0" w:rsidRDefault="00463008" w:rsidP="004630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EF849D" w14:textId="43028E75" w:rsidR="00463008" w:rsidRPr="00A001B0" w:rsidRDefault="00463008" w:rsidP="00AD0A25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Про</w:t>
            </w:r>
            <w:r w:rsidR="00AD0A25" w:rsidRPr="00A001B0">
              <w:rPr>
                <w:rFonts w:cs="Times New Roman"/>
                <w:szCs w:val="24"/>
              </w:rPr>
              <w:t>из</w:t>
            </w:r>
            <w:r w:rsidRPr="00A001B0">
              <w:rPr>
                <w:rFonts w:cs="Times New Roman"/>
                <w:szCs w:val="24"/>
              </w:rPr>
              <w:t xml:space="preserve">водить эмиссионно-спектральный и масс-спектрометрический с </w:t>
            </w:r>
            <w:r w:rsidR="00A57E4D" w:rsidRPr="00A001B0">
              <w:rPr>
                <w:rFonts w:cs="Times New Roman"/>
                <w:szCs w:val="24"/>
              </w:rPr>
              <w:t>индуктивно</w:t>
            </w:r>
            <w:r w:rsidR="00AD0A25" w:rsidRPr="00A001B0">
              <w:rPr>
                <w:rFonts w:cs="Times New Roman"/>
                <w:szCs w:val="24"/>
              </w:rPr>
              <w:t xml:space="preserve"> </w:t>
            </w:r>
            <w:r w:rsidR="00A57E4D" w:rsidRPr="00A001B0">
              <w:rPr>
                <w:rFonts w:cs="Times New Roman"/>
                <w:szCs w:val="24"/>
              </w:rPr>
              <w:t>связанной плазмой</w:t>
            </w:r>
            <w:r w:rsidRPr="00A001B0">
              <w:rPr>
                <w:rFonts w:cs="Times New Roman"/>
                <w:szCs w:val="24"/>
              </w:rPr>
              <w:t xml:space="preserve"> анализ </w:t>
            </w:r>
            <w:r w:rsidR="00ED0BF2" w:rsidRPr="00A001B0">
              <w:rPr>
                <w:rFonts w:cs="Times New Roman"/>
                <w:szCs w:val="24"/>
              </w:rPr>
              <w:t xml:space="preserve">(испытания) </w:t>
            </w:r>
            <w:r w:rsidRPr="00A001B0">
              <w:rPr>
                <w:rFonts w:cs="Times New Roman"/>
                <w:szCs w:val="24"/>
              </w:rPr>
              <w:t>с простой матрицей</w:t>
            </w:r>
          </w:p>
        </w:tc>
      </w:tr>
      <w:tr w:rsidR="00A001B0" w:rsidRPr="00A001B0" w14:paraId="465A58B2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E13456C" w14:textId="77777777" w:rsidR="00463008" w:rsidRPr="00A001B0" w:rsidRDefault="00463008" w:rsidP="004630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45B1C52" w14:textId="6A417F74" w:rsidR="00463008" w:rsidRPr="00A001B0" w:rsidRDefault="00463008" w:rsidP="00AD0A25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Применять физико-химические методы анализ</w:t>
            </w:r>
            <w:r w:rsidR="00AD0A25" w:rsidRPr="00A001B0">
              <w:rPr>
                <w:rFonts w:cs="Times New Roman"/>
              </w:rPr>
              <w:t>ов</w:t>
            </w:r>
            <w:r w:rsidR="00ED0BF2" w:rsidRPr="00A001B0">
              <w:rPr>
                <w:rFonts w:cs="Times New Roman"/>
              </w:rPr>
              <w:t xml:space="preserve"> </w:t>
            </w:r>
            <w:r w:rsidR="00ED0BF2" w:rsidRPr="00A001B0">
              <w:rPr>
                <w:rFonts w:cs="Times New Roman"/>
                <w:szCs w:val="24"/>
              </w:rPr>
              <w:t>(испытаний)</w:t>
            </w:r>
          </w:p>
        </w:tc>
      </w:tr>
      <w:tr w:rsidR="00A001B0" w:rsidRPr="00A001B0" w14:paraId="00EB7A49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3097584" w14:textId="77777777" w:rsidR="00463008" w:rsidRPr="00A001B0" w:rsidRDefault="00463008" w:rsidP="004630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EDFC0D" w14:textId="77777777" w:rsidR="00463008" w:rsidRPr="00A001B0" w:rsidRDefault="00463008" w:rsidP="0046300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Работать со стационарными и портативными анализаторами, </w:t>
            </w:r>
            <w:hyperlink r:id="rId12" w:tooltip="Спектрометр" w:history="1">
              <w:r w:rsidRPr="00A001B0">
                <w:rPr>
                  <w:rFonts w:cs="Times New Roman"/>
                </w:rPr>
                <w:t>спектрометр</w:t>
              </w:r>
            </w:hyperlink>
            <w:r w:rsidRPr="00A001B0">
              <w:rPr>
                <w:rFonts w:cs="Times New Roman"/>
              </w:rPr>
              <w:t>ами</w:t>
            </w:r>
          </w:p>
        </w:tc>
      </w:tr>
      <w:tr w:rsidR="00A001B0" w:rsidRPr="00A001B0" w14:paraId="3111E703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4BEE3DC" w14:textId="77777777" w:rsidR="00463008" w:rsidRPr="00A001B0" w:rsidRDefault="00463008" w:rsidP="004630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38689C" w14:textId="77777777" w:rsidR="00463008" w:rsidRPr="00A001B0" w:rsidRDefault="0078531C" w:rsidP="00E1460C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Взвешивать анализируемые вещества на лабораторных весах</w:t>
            </w:r>
          </w:p>
        </w:tc>
      </w:tr>
      <w:tr w:rsidR="00A001B0" w:rsidRPr="00A001B0" w14:paraId="590FA5BE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6D83CBA" w14:textId="77777777" w:rsidR="00463008" w:rsidRPr="00A001B0" w:rsidRDefault="00463008" w:rsidP="004630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9E6EDC" w14:textId="77777777" w:rsidR="00463008" w:rsidRPr="00A001B0" w:rsidRDefault="00463008" w:rsidP="0046300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Нагревать </w:t>
            </w:r>
            <w:r w:rsidR="001E067E" w:rsidRPr="00A001B0">
              <w:rPr>
                <w:rFonts w:cs="Times New Roman"/>
              </w:rPr>
              <w:t xml:space="preserve">и выпаривать </w:t>
            </w:r>
            <w:r w:rsidRPr="00A001B0">
              <w:rPr>
                <w:rFonts w:cs="Times New Roman"/>
              </w:rPr>
              <w:t>пробы анализируемых веществ на водяной бане</w:t>
            </w:r>
          </w:p>
        </w:tc>
      </w:tr>
      <w:tr w:rsidR="00A001B0" w:rsidRPr="00A001B0" w14:paraId="59A70A9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856503A" w14:textId="77777777" w:rsidR="00463008" w:rsidRPr="00A001B0" w:rsidRDefault="00463008" w:rsidP="004630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509D15" w14:textId="77777777" w:rsidR="00463008" w:rsidRPr="00A001B0" w:rsidRDefault="006F17A6" w:rsidP="0046300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Пользоваться низко- и высокотемпературной электропечью</w:t>
            </w:r>
          </w:p>
        </w:tc>
      </w:tr>
      <w:tr w:rsidR="00A001B0" w:rsidRPr="00A001B0" w14:paraId="0C4EEBB3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84D31A4" w14:textId="77777777" w:rsidR="00463008" w:rsidRPr="00A001B0" w:rsidRDefault="00463008" w:rsidP="004630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4766008" w14:textId="77777777" w:rsidR="00463008" w:rsidRPr="00A001B0" w:rsidRDefault="00463008" w:rsidP="0046300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Фильтровать растворы</w:t>
            </w:r>
          </w:p>
        </w:tc>
      </w:tr>
      <w:tr w:rsidR="00A001B0" w:rsidRPr="00A001B0" w14:paraId="23EDB07E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AB4EEDE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A3CA75F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Оценивать возможность проведения </w:t>
            </w:r>
            <w:r w:rsidRPr="00A001B0">
              <w:rPr>
                <w:rFonts w:cs="Times New Roman"/>
                <w:szCs w:val="24"/>
              </w:rPr>
              <w:t>анализов (испытаний)</w:t>
            </w:r>
            <w:r w:rsidRPr="00A001B0">
              <w:rPr>
                <w:rFonts w:cs="Times New Roman"/>
              </w:rPr>
              <w:t xml:space="preserve"> при наличии требований к помещениям и условиям окружающей среды</w:t>
            </w:r>
          </w:p>
        </w:tc>
      </w:tr>
      <w:tr w:rsidR="00A001B0" w:rsidRPr="00A001B0" w14:paraId="77FBD4BB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098A876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83BD24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приборами контроля условий окружающей среды</w:t>
            </w:r>
          </w:p>
        </w:tc>
      </w:tr>
      <w:tr w:rsidR="00A001B0" w:rsidRPr="00A001B0" w14:paraId="59AEE706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31D1527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C13F86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Применять средства индивидуальной защиты и первичные средства пожаротушения</w:t>
            </w:r>
          </w:p>
        </w:tc>
      </w:tr>
      <w:tr w:rsidR="00A001B0" w:rsidRPr="00A001B0" w14:paraId="49742564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25E1A7E0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5CF1F5EB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Основы общей, аналитической и физической химии</w:t>
            </w:r>
            <w:r w:rsidRPr="00A001B0">
              <w:rPr>
                <w:rFonts w:cs="Times New Roman"/>
              </w:rPr>
              <w:t xml:space="preserve"> </w:t>
            </w:r>
          </w:p>
        </w:tc>
      </w:tr>
      <w:tr w:rsidR="00A001B0" w:rsidRPr="00A001B0" w14:paraId="4A7DFA9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7CB522F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1C9B49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Правила подготовки и мытья лабораторной посуды</w:t>
            </w:r>
          </w:p>
        </w:tc>
      </w:tr>
      <w:tr w:rsidR="00A001B0" w:rsidRPr="00A001B0" w14:paraId="39C2D71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E02453F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827610C" w14:textId="6A16D32C" w:rsidR="009543BE" w:rsidRPr="00A001B0" w:rsidRDefault="009543BE" w:rsidP="00AD0A2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Физико-химические методы анализ</w:t>
            </w:r>
            <w:r w:rsidR="00AD0A25" w:rsidRPr="00A001B0">
              <w:rPr>
                <w:rFonts w:cs="Times New Roman"/>
              </w:rPr>
              <w:t>ов</w:t>
            </w:r>
            <w:r w:rsidRPr="00A001B0">
              <w:rPr>
                <w:rFonts w:cs="Times New Roman"/>
              </w:rPr>
              <w:t xml:space="preserve"> </w:t>
            </w:r>
            <w:r w:rsidRPr="00A001B0">
              <w:rPr>
                <w:rFonts w:cs="Times New Roman"/>
                <w:szCs w:val="24"/>
              </w:rPr>
              <w:t>(испытаний)</w:t>
            </w:r>
          </w:p>
        </w:tc>
      </w:tr>
      <w:tr w:rsidR="00A001B0" w:rsidRPr="00A001B0" w14:paraId="4939C2C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2C14227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1394A1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Химический состав, физико-химические свойства </w:t>
            </w:r>
            <w:r w:rsidRPr="00A001B0">
              <w:rPr>
                <w:rFonts w:cs="Times New Roman"/>
              </w:rPr>
              <w:t>отложений</w:t>
            </w:r>
          </w:p>
        </w:tc>
      </w:tr>
      <w:tr w:rsidR="00A001B0" w:rsidRPr="00A001B0" w14:paraId="31430BA4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7F11D8F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807E0AD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Свойства радиоактивных элементов и правила работы с ними</w:t>
            </w:r>
          </w:p>
        </w:tc>
      </w:tr>
      <w:tr w:rsidR="00A001B0" w:rsidRPr="00A001B0" w14:paraId="3F2963D7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4224E4B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3228A88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Методики и стандарты проводимых анализов (испытаний)</w:t>
            </w:r>
          </w:p>
        </w:tc>
      </w:tr>
      <w:tr w:rsidR="00A001B0" w:rsidRPr="00A001B0" w14:paraId="53FDD7AC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1E8002E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C5BACB8" w14:textId="0B427AC9" w:rsidR="009543BE" w:rsidRPr="00A001B0" w:rsidRDefault="009543BE" w:rsidP="00AD0A2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Принципы и критерии выбора методики проведения анализ</w:t>
            </w:r>
            <w:r w:rsidR="00AD0A25" w:rsidRPr="00A001B0">
              <w:rPr>
                <w:rFonts w:cs="Times New Roman"/>
              </w:rPr>
              <w:t>ов</w:t>
            </w:r>
            <w:r w:rsidRPr="00A001B0">
              <w:rPr>
                <w:rFonts w:cs="Times New Roman"/>
              </w:rPr>
              <w:t xml:space="preserve"> </w:t>
            </w:r>
            <w:r w:rsidRPr="00A001B0">
              <w:rPr>
                <w:rFonts w:cs="Times New Roman"/>
                <w:szCs w:val="24"/>
              </w:rPr>
              <w:t>(испытаний)</w:t>
            </w:r>
            <w:r w:rsidRPr="00A001B0">
              <w:rPr>
                <w:rFonts w:cs="Times New Roman"/>
              </w:rPr>
              <w:t xml:space="preserve"> отложений, подбора </w:t>
            </w:r>
            <w:r w:rsidRPr="00A001B0">
              <w:rPr>
                <w:rFonts w:cs="Times New Roman"/>
                <w:szCs w:val="24"/>
              </w:rPr>
              <w:t>химических</w:t>
            </w:r>
            <w:r w:rsidRPr="00A001B0">
              <w:rPr>
                <w:rFonts w:cs="Times New Roman"/>
              </w:rPr>
              <w:t xml:space="preserve"> реактивов и воды для проведения анализ</w:t>
            </w:r>
            <w:r w:rsidR="00AD0A25" w:rsidRPr="00A001B0">
              <w:rPr>
                <w:rFonts w:cs="Times New Roman"/>
              </w:rPr>
              <w:t>ов</w:t>
            </w:r>
            <w:r w:rsidRPr="00A001B0">
              <w:rPr>
                <w:rFonts w:cs="Times New Roman"/>
              </w:rPr>
              <w:t xml:space="preserve"> </w:t>
            </w:r>
            <w:r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</w:rPr>
              <w:t>отложений</w:t>
            </w:r>
          </w:p>
        </w:tc>
      </w:tr>
      <w:tr w:rsidR="00A001B0" w:rsidRPr="00A001B0" w14:paraId="677D60FD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C47D09A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A1A8C18" w14:textId="67E2962F" w:rsidR="009543BE" w:rsidRPr="00A001B0" w:rsidRDefault="009543BE" w:rsidP="00AD0A2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Устройство, принцип действия и правила применения приборов, приспособлений и инструментов, используемых при проведении особо сложн</w:t>
            </w:r>
            <w:r w:rsidR="00AD0A25" w:rsidRPr="00A001B0">
              <w:rPr>
                <w:rFonts w:cs="Times New Roman"/>
              </w:rPr>
              <w:t>ых</w:t>
            </w:r>
            <w:r w:rsidRPr="00A001B0">
              <w:rPr>
                <w:rFonts w:cs="Times New Roman"/>
              </w:rPr>
              <w:t xml:space="preserve"> анализ</w:t>
            </w:r>
            <w:r w:rsidR="00AD0A25" w:rsidRPr="00A001B0">
              <w:rPr>
                <w:rFonts w:cs="Times New Roman"/>
              </w:rPr>
              <w:t>ов</w:t>
            </w:r>
            <w:r w:rsidRPr="00A001B0">
              <w:rPr>
                <w:rFonts w:cs="Times New Roman"/>
              </w:rPr>
              <w:t xml:space="preserve"> </w:t>
            </w:r>
            <w:r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</w:rPr>
              <w:t>отложений</w:t>
            </w:r>
          </w:p>
        </w:tc>
      </w:tr>
      <w:tr w:rsidR="00A001B0" w:rsidRPr="00A001B0" w14:paraId="4E77F82A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FFEB5E2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9946F1F" w14:textId="130CB27C" w:rsidR="009543BE" w:rsidRPr="00A001B0" w:rsidRDefault="000B45FC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Т</w:t>
            </w:r>
            <w:r w:rsidR="009543BE" w:rsidRPr="00A001B0">
              <w:rPr>
                <w:rFonts w:cs="Times New Roman"/>
              </w:rPr>
              <w:t>ребования к состоянию условий окружающей среды при проведении</w:t>
            </w:r>
            <w:r w:rsidR="003A18E0" w:rsidRPr="00A001B0">
              <w:rPr>
                <w:rFonts w:cs="Times New Roman"/>
              </w:rPr>
              <w:t xml:space="preserve"> </w:t>
            </w:r>
            <w:r w:rsidR="009543BE"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57CC3727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B783F7E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28B59D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Устройство, принцип действия и правила применения приборов и приспособлений, применяемых при контроле условий окружающей среды при проведении </w:t>
            </w:r>
            <w:r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0A304875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06CBB64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5DDE91" w14:textId="52CC6D8E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Требования документов системы менеджмента качества в части, соответствующей трудовым функциям</w:t>
            </w:r>
          </w:p>
        </w:tc>
      </w:tr>
      <w:tr w:rsidR="00A001B0" w:rsidRPr="00A001B0" w14:paraId="755A2FC8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95853A4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8DC20C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Требования охраны труда, промышленной, пожарной, экологической и радиационной безопасности</w:t>
            </w:r>
          </w:p>
        </w:tc>
      </w:tr>
      <w:tr w:rsidR="00A923FF" w:rsidRPr="00A001B0" w14:paraId="26279E84" w14:textId="77777777" w:rsidTr="00B009E8">
        <w:trPr>
          <w:trHeight w:val="20"/>
          <w:jc w:val="center"/>
        </w:trPr>
        <w:tc>
          <w:tcPr>
            <w:tcW w:w="1110" w:type="pct"/>
          </w:tcPr>
          <w:p w14:paraId="1FE7FB4D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21A08554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-</w:t>
            </w:r>
          </w:p>
        </w:tc>
      </w:tr>
    </w:tbl>
    <w:p w14:paraId="58F8EDDE" w14:textId="77777777" w:rsidR="008B6696" w:rsidRPr="00A001B0" w:rsidRDefault="008B6696" w:rsidP="00A319C9">
      <w:pPr>
        <w:rPr>
          <w:rFonts w:cs="Times New Roman"/>
          <w:b/>
        </w:rPr>
      </w:pPr>
    </w:p>
    <w:p w14:paraId="60CA352A" w14:textId="77777777" w:rsidR="00A319C9" w:rsidRPr="00A001B0" w:rsidRDefault="00A319C9" w:rsidP="00A319C9">
      <w:pPr>
        <w:rPr>
          <w:rFonts w:cs="Times New Roman"/>
          <w:b/>
        </w:rPr>
      </w:pPr>
      <w:r w:rsidRPr="00A001B0">
        <w:rPr>
          <w:rFonts w:cs="Times New Roman"/>
          <w:b/>
        </w:rPr>
        <w:t>3.3.</w:t>
      </w:r>
      <w:r w:rsidR="00F71912" w:rsidRPr="00A001B0">
        <w:rPr>
          <w:rFonts w:cs="Times New Roman"/>
          <w:b/>
        </w:rPr>
        <w:t>5</w:t>
      </w:r>
      <w:r w:rsidRPr="00A001B0">
        <w:rPr>
          <w:rFonts w:cs="Times New Roman"/>
          <w:b/>
        </w:rPr>
        <w:t>. Трудовая функция</w:t>
      </w:r>
    </w:p>
    <w:p w14:paraId="48666C17" w14:textId="77777777" w:rsidR="00A319C9" w:rsidRPr="00A001B0" w:rsidRDefault="00A319C9" w:rsidP="00A319C9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88"/>
        <w:gridCol w:w="4988"/>
        <w:gridCol w:w="552"/>
        <w:gridCol w:w="1072"/>
        <w:gridCol w:w="1447"/>
        <w:gridCol w:w="653"/>
      </w:tblGrid>
      <w:tr w:rsidR="00A923FF" w:rsidRPr="00A001B0" w14:paraId="663E4E61" w14:textId="77777777" w:rsidTr="003F5A14">
        <w:trPr>
          <w:jc w:val="center"/>
        </w:trPr>
        <w:tc>
          <w:tcPr>
            <w:tcW w:w="733" w:type="pct"/>
            <w:tcBorders>
              <w:right w:val="single" w:sz="4" w:space="0" w:color="808080"/>
            </w:tcBorders>
            <w:vAlign w:val="center"/>
          </w:tcPr>
          <w:p w14:paraId="1C4D9469" w14:textId="77777777" w:rsidR="00786825" w:rsidRPr="00A001B0" w:rsidRDefault="00786825" w:rsidP="008F631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4342C1" w14:textId="77777777" w:rsidR="00786825" w:rsidRPr="00A001B0" w:rsidRDefault="00E92708" w:rsidP="008F631E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Проведение анализов (испытаний) пластовых вод, сточных вод и растворов-минерализатов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A64D250" w14:textId="77777777" w:rsidR="00786825" w:rsidRPr="00A001B0" w:rsidRDefault="00786825" w:rsidP="008F631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E505A1" w14:textId="77777777" w:rsidR="00786825" w:rsidRPr="00A001B0" w:rsidRDefault="00786825" w:rsidP="0006100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C</w:t>
            </w:r>
            <w:r w:rsidRPr="00A001B0">
              <w:rPr>
                <w:rFonts w:cs="Times New Roman"/>
                <w:szCs w:val="24"/>
              </w:rPr>
              <w:t>/</w:t>
            </w:r>
            <w:r w:rsidR="004233FC" w:rsidRPr="00A001B0">
              <w:rPr>
                <w:rFonts w:cs="Times New Roman"/>
                <w:szCs w:val="24"/>
              </w:rPr>
              <w:t>0</w:t>
            </w:r>
            <w:r w:rsidR="00F71912" w:rsidRPr="00A001B0">
              <w:rPr>
                <w:rFonts w:cs="Times New Roman"/>
                <w:szCs w:val="24"/>
              </w:rPr>
              <w:t>5</w:t>
            </w:r>
            <w:r w:rsidRPr="00A001B0">
              <w:rPr>
                <w:rFonts w:cs="Times New Roman"/>
                <w:szCs w:val="24"/>
              </w:rPr>
              <w:t>.5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515BEA9" w14:textId="77777777" w:rsidR="00786825" w:rsidRPr="00A001B0" w:rsidRDefault="00786825" w:rsidP="008F631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001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405D0B" w14:textId="77777777" w:rsidR="00786825" w:rsidRPr="00A001B0" w:rsidRDefault="00786825" w:rsidP="008F631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5</w:t>
            </w:r>
          </w:p>
        </w:tc>
      </w:tr>
    </w:tbl>
    <w:p w14:paraId="7F51C1D7" w14:textId="77777777" w:rsidR="00786825" w:rsidRPr="00A001B0" w:rsidRDefault="00786825" w:rsidP="00786825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001B0" w:rsidRPr="00A001B0" w14:paraId="3109C7AD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5168ABF8" w14:textId="77777777" w:rsidR="009543BE" w:rsidRPr="00A001B0" w:rsidRDefault="009543BE" w:rsidP="008F631E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lastRenderedPageBreak/>
              <w:t>Трудовые действия</w:t>
            </w:r>
          </w:p>
        </w:tc>
        <w:tc>
          <w:tcPr>
            <w:tcW w:w="3890" w:type="pct"/>
          </w:tcPr>
          <w:p w14:paraId="379A2EFF" w14:textId="77777777" w:rsidR="009543BE" w:rsidRPr="00A001B0" w:rsidRDefault="009543BE" w:rsidP="008F631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Определение содержания </w:t>
            </w:r>
            <w:hyperlink r:id="rId13" w:tooltip="Металл" w:history="1">
              <w:r w:rsidRPr="00A001B0">
                <w:rPr>
                  <w:rFonts w:cs="Times New Roman"/>
                </w:rPr>
                <w:t>металлов</w:t>
              </w:r>
            </w:hyperlink>
            <w:r w:rsidRPr="00A001B0">
              <w:rPr>
                <w:rFonts w:cs="Times New Roman"/>
                <w:szCs w:val="24"/>
              </w:rPr>
              <w:t xml:space="preserve"> в растворах их</w:t>
            </w:r>
            <w:r w:rsidRPr="00A001B0">
              <w:rPr>
                <w:rFonts w:cs="Times New Roman"/>
              </w:rPr>
              <w:t xml:space="preserve"> </w:t>
            </w:r>
            <w:hyperlink r:id="rId14" w:tooltip="Соли" w:history="1">
              <w:r w:rsidRPr="00A001B0">
                <w:rPr>
                  <w:rFonts w:cs="Times New Roman"/>
                </w:rPr>
                <w:t>солей</w:t>
              </w:r>
            </w:hyperlink>
            <w:r w:rsidRPr="00A001B0">
              <w:rPr>
                <w:rFonts w:cs="Times New Roman"/>
                <w:szCs w:val="24"/>
              </w:rPr>
              <w:t xml:space="preserve"> в малых концентрациях по атомным </w:t>
            </w:r>
            <w:hyperlink r:id="rId15" w:tooltip="Спектр поглощения" w:history="1">
              <w:r w:rsidRPr="00A001B0">
                <w:rPr>
                  <w:rFonts w:cs="Times New Roman"/>
                  <w:szCs w:val="24"/>
                </w:rPr>
                <w:t>спектрам поглощения</w:t>
              </w:r>
            </w:hyperlink>
            <w:r w:rsidRPr="00A001B0">
              <w:rPr>
                <w:rFonts w:cs="Times New Roman"/>
                <w:szCs w:val="24"/>
              </w:rPr>
              <w:t xml:space="preserve"> (</w:t>
            </w:r>
            <w:hyperlink r:id="rId16" w:tooltip="Абсорбция" w:history="1">
              <w:r w:rsidRPr="00A001B0">
                <w:rPr>
                  <w:rFonts w:cs="Times New Roman"/>
                  <w:szCs w:val="24"/>
                </w:rPr>
                <w:t>абсорбции</w:t>
              </w:r>
            </w:hyperlink>
            <w:r w:rsidRPr="00A001B0">
              <w:rPr>
                <w:rFonts w:cs="Times New Roman"/>
                <w:szCs w:val="24"/>
              </w:rPr>
              <w:t>)</w:t>
            </w:r>
          </w:p>
        </w:tc>
      </w:tr>
      <w:tr w:rsidR="00A001B0" w:rsidRPr="00A001B0" w14:paraId="71C06F39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F3E05EC" w14:textId="77777777" w:rsidR="009543BE" w:rsidRPr="00A001B0" w:rsidRDefault="009543BE" w:rsidP="008F63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7612E9" w14:textId="77777777" w:rsidR="009543BE" w:rsidRPr="00A001B0" w:rsidRDefault="009543BE" w:rsidP="008F631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Определение содержания </w:t>
            </w:r>
            <w:hyperlink r:id="rId17" w:tooltip="Металл" w:history="1">
              <w:r w:rsidRPr="00A001B0">
                <w:rPr>
                  <w:rFonts w:cs="Times New Roman"/>
                </w:rPr>
                <w:t>металлов</w:t>
              </w:r>
            </w:hyperlink>
            <w:r w:rsidRPr="00A001B0">
              <w:rPr>
                <w:rFonts w:cs="Times New Roman"/>
              </w:rPr>
              <w:t xml:space="preserve"> и вредных химических веществ </w:t>
            </w:r>
            <w:r w:rsidRPr="00A001B0">
              <w:rPr>
                <w:rFonts w:cs="Times New Roman"/>
                <w:szCs w:val="24"/>
              </w:rPr>
              <w:t xml:space="preserve">в промышленных стоках и </w:t>
            </w:r>
            <w:hyperlink r:id="rId18" w:tooltip="Сточные воды" w:history="1">
              <w:r w:rsidRPr="00A001B0">
                <w:rPr>
                  <w:rFonts w:cs="Times New Roman"/>
                  <w:szCs w:val="24"/>
                </w:rPr>
                <w:t>сточных водах</w:t>
              </w:r>
            </w:hyperlink>
            <w:r w:rsidRPr="00A001B0">
              <w:rPr>
                <w:rFonts w:cs="Times New Roman"/>
                <w:szCs w:val="24"/>
              </w:rPr>
              <w:t xml:space="preserve"> в малых концентрациях </w:t>
            </w:r>
          </w:p>
        </w:tc>
      </w:tr>
      <w:tr w:rsidR="00A001B0" w:rsidRPr="00A001B0" w14:paraId="6DBB6C93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E77E433" w14:textId="77777777" w:rsidR="00FC42B7" w:rsidRPr="00A001B0" w:rsidRDefault="00FC42B7" w:rsidP="008F63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87A7A87" w14:textId="77777777" w:rsidR="00FC42B7" w:rsidRPr="00A001B0" w:rsidRDefault="00FC42B7" w:rsidP="008F631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Определение содержания химических веществ в воде методами капельного электрофореза, вольтамперометическими методами</w:t>
            </w:r>
          </w:p>
        </w:tc>
      </w:tr>
      <w:tr w:rsidR="00A001B0" w:rsidRPr="00A001B0" w14:paraId="422A5D2A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A4133F2" w14:textId="77777777" w:rsidR="009543BE" w:rsidRPr="00A001B0" w:rsidRDefault="009543BE" w:rsidP="008F63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2729E29" w14:textId="77777777" w:rsidR="009543BE" w:rsidRPr="00A001B0" w:rsidRDefault="009543BE" w:rsidP="008F631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Определение биохимического потребления кислорода в воде</w:t>
            </w:r>
          </w:p>
        </w:tc>
      </w:tr>
      <w:tr w:rsidR="00A001B0" w:rsidRPr="00A001B0" w14:paraId="498C6ECB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E44FF07" w14:textId="77777777" w:rsidR="009543BE" w:rsidRPr="00A001B0" w:rsidRDefault="009543BE" w:rsidP="008F63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F8A986" w14:textId="77777777" w:rsidR="009543BE" w:rsidRPr="00A001B0" w:rsidRDefault="009543BE" w:rsidP="008F631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Определение массовой концентрации органических веществ в воде</w:t>
            </w:r>
          </w:p>
        </w:tc>
      </w:tr>
      <w:tr w:rsidR="00A001B0" w:rsidRPr="00A001B0" w14:paraId="2A4BCF02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B8337EA" w14:textId="77777777" w:rsidR="009543BE" w:rsidRPr="00A001B0" w:rsidRDefault="009543BE" w:rsidP="008F63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404E180" w14:textId="77777777" w:rsidR="009543BE" w:rsidRPr="00A001B0" w:rsidRDefault="009543BE" w:rsidP="008F631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содержания в воде брома и бора</w:t>
            </w:r>
          </w:p>
        </w:tc>
      </w:tr>
      <w:tr w:rsidR="00A001B0" w:rsidRPr="00A001B0" w14:paraId="3FFD7875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9513B98" w14:textId="77777777" w:rsidR="009543BE" w:rsidRPr="00A001B0" w:rsidRDefault="009543BE" w:rsidP="008F631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C681513" w14:textId="77777777" w:rsidR="009543BE" w:rsidRPr="00A001B0" w:rsidRDefault="009543BE" w:rsidP="008F631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Определение содержания газов в воде</w:t>
            </w:r>
          </w:p>
        </w:tc>
      </w:tr>
      <w:tr w:rsidR="00A001B0" w:rsidRPr="00A001B0" w14:paraId="2B7E3B8F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A02F266" w14:textId="77777777" w:rsidR="009543BE" w:rsidRPr="00A001B0" w:rsidRDefault="009543BE" w:rsidP="00E927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1A2159" w14:textId="77777777" w:rsidR="009543BE" w:rsidRPr="00A001B0" w:rsidRDefault="009543BE" w:rsidP="00E9270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Определение массовой концентрации нефти, нефтепродуктов в воде</w:t>
            </w:r>
          </w:p>
        </w:tc>
      </w:tr>
      <w:tr w:rsidR="00A001B0" w:rsidRPr="00A001B0" w14:paraId="076EA465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4BFA9D4" w14:textId="77777777" w:rsidR="009543BE" w:rsidRPr="00A001B0" w:rsidRDefault="009543BE" w:rsidP="00E927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E2EB6D" w14:textId="77777777" w:rsidR="009543BE" w:rsidRPr="00A001B0" w:rsidRDefault="00C56571" w:rsidP="00E9270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Проведение арбитражного анализа </w:t>
            </w:r>
            <w:r w:rsidRPr="00A001B0">
              <w:rPr>
                <w:rFonts w:cs="Times New Roman"/>
                <w:szCs w:val="24"/>
              </w:rPr>
              <w:t>(испытания)</w:t>
            </w:r>
          </w:p>
        </w:tc>
      </w:tr>
      <w:tr w:rsidR="00A001B0" w:rsidRPr="00A001B0" w14:paraId="47454F33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AA56A78" w14:textId="77777777" w:rsidR="009543BE" w:rsidRPr="00A001B0" w:rsidRDefault="009543BE" w:rsidP="00E927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F244C6" w14:textId="77777777" w:rsidR="009543BE" w:rsidRPr="00A001B0" w:rsidRDefault="009543BE" w:rsidP="00E9270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Оценка условий окружающей среды при проведении </w:t>
            </w:r>
            <w:r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46904854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48FC2753" w14:textId="77777777" w:rsidR="00E92708" w:rsidRPr="00A001B0" w:rsidRDefault="00E92708" w:rsidP="00E9270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0C7D8627" w14:textId="77777777" w:rsidR="00E92708" w:rsidRPr="00A001B0" w:rsidRDefault="00E92708" w:rsidP="00E9270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Готовить растворы кислот, щелочей, солей, </w:t>
            </w:r>
            <w:r w:rsidRPr="003F5A14">
              <w:rPr>
                <w:rFonts w:cs="Times New Roman"/>
                <w:szCs w:val="24"/>
              </w:rPr>
              <w:t xml:space="preserve">индикаторов и других химических веществ для проведения исследований </w:t>
            </w:r>
            <w:r w:rsidRPr="003F5A14">
              <w:rPr>
                <w:rFonts w:cs="Times New Roman"/>
              </w:rPr>
              <w:t>пластовых вод, сточных вод</w:t>
            </w:r>
            <w:r w:rsidRPr="003F5A14">
              <w:rPr>
                <w:rFonts w:cs="Times New Roman"/>
                <w:szCs w:val="24"/>
              </w:rPr>
              <w:t xml:space="preserve"> и растворов-минерализатов</w:t>
            </w:r>
          </w:p>
        </w:tc>
      </w:tr>
      <w:tr w:rsidR="00A001B0" w:rsidRPr="00A001B0" w14:paraId="2973AB9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833A744" w14:textId="77777777" w:rsidR="00E92708" w:rsidRPr="00A001B0" w:rsidRDefault="00E92708" w:rsidP="00E927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0A4B2FE" w14:textId="52AE0FE5" w:rsidR="00E92708" w:rsidRPr="00A001B0" w:rsidRDefault="00E92708" w:rsidP="00E9270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</w:t>
            </w:r>
            <w:r w:rsidR="00AD0A25" w:rsidRPr="00A001B0">
              <w:rPr>
                <w:rFonts w:cs="Times New Roman"/>
                <w:szCs w:val="24"/>
              </w:rPr>
              <w:t>из</w:t>
            </w:r>
            <w:r w:rsidRPr="00A001B0">
              <w:rPr>
                <w:rFonts w:cs="Times New Roman"/>
                <w:szCs w:val="24"/>
              </w:rPr>
              <w:t>водить пробную коагуляцию</w:t>
            </w:r>
          </w:p>
        </w:tc>
      </w:tr>
      <w:tr w:rsidR="00A001B0" w:rsidRPr="00A001B0" w14:paraId="695AD7A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589A5BA" w14:textId="77777777" w:rsidR="00E92708" w:rsidRPr="00A001B0" w:rsidRDefault="00E92708" w:rsidP="00E927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CA7B86C" w14:textId="77777777" w:rsidR="00E92708" w:rsidRPr="00A001B0" w:rsidRDefault="00E92708" w:rsidP="00E9270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Устанавливать и проверять титры растворов</w:t>
            </w:r>
          </w:p>
        </w:tc>
      </w:tr>
      <w:tr w:rsidR="00A001B0" w:rsidRPr="00A001B0" w14:paraId="2BE3FF6D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D0F37DE" w14:textId="77777777" w:rsidR="00E92708" w:rsidRPr="00A001B0" w:rsidRDefault="00E92708" w:rsidP="00E927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DF2D92" w14:textId="77777777" w:rsidR="00E92708" w:rsidRPr="00A001B0" w:rsidRDefault="00E92708" w:rsidP="00E9270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Определять физико-химические показатели поступающих реагентов</w:t>
            </w:r>
          </w:p>
        </w:tc>
      </w:tr>
      <w:tr w:rsidR="00A001B0" w:rsidRPr="00A001B0" w14:paraId="4B3ADFA4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4CAB3B7" w14:textId="77777777" w:rsidR="00E92708" w:rsidRPr="00A001B0" w:rsidRDefault="00E92708" w:rsidP="00E927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F5D5962" w14:textId="77777777" w:rsidR="00E92708" w:rsidRPr="00A001B0" w:rsidRDefault="00E92708" w:rsidP="00E9270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Подготавливать лабораторную посуду</w:t>
            </w:r>
          </w:p>
        </w:tc>
      </w:tr>
      <w:tr w:rsidR="00A001B0" w:rsidRPr="00A001B0" w14:paraId="2403DF0E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CA264A8" w14:textId="77777777" w:rsidR="00E92708" w:rsidRPr="00A001B0" w:rsidRDefault="00E92708" w:rsidP="00E927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FC3ED8" w14:textId="77777777" w:rsidR="00E92708" w:rsidRPr="00A001B0" w:rsidRDefault="00E92708" w:rsidP="00E9270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Собирать лабораторные установки по имеющимся схемам</w:t>
            </w:r>
          </w:p>
        </w:tc>
      </w:tr>
      <w:tr w:rsidR="00A001B0" w:rsidRPr="00A001B0" w14:paraId="274F93C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390D5DB" w14:textId="77777777" w:rsidR="00E92708" w:rsidRPr="00A001B0" w:rsidRDefault="00E92708" w:rsidP="00E927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690E1F" w14:textId="77777777" w:rsidR="00E92708" w:rsidRPr="00A001B0" w:rsidRDefault="00E92708" w:rsidP="00E9270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Настраивать титровальный стенд, устанавливать бюретки на стенд</w:t>
            </w:r>
          </w:p>
        </w:tc>
      </w:tr>
      <w:tr w:rsidR="00A001B0" w:rsidRPr="00A001B0" w14:paraId="2847D176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2E41A72" w14:textId="77777777" w:rsidR="00E92708" w:rsidRPr="00A001B0" w:rsidRDefault="00E92708" w:rsidP="00E927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D75E41" w14:textId="77777777" w:rsidR="00E92708" w:rsidRPr="00A001B0" w:rsidRDefault="00E92708" w:rsidP="00E9270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Работать с устройствами для механического перемешивания веществ </w:t>
            </w:r>
          </w:p>
        </w:tc>
      </w:tr>
      <w:tr w:rsidR="00A001B0" w:rsidRPr="00A001B0" w14:paraId="0F5708CA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63B5A6E" w14:textId="77777777" w:rsidR="00FC42B7" w:rsidRPr="00A001B0" w:rsidRDefault="00FC42B7" w:rsidP="00E927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E092181" w14:textId="77777777" w:rsidR="00FC42B7" w:rsidRPr="00A001B0" w:rsidRDefault="00FC42B7" w:rsidP="00E9270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Работать с системами капельного электрофореза</w:t>
            </w:r>
          </w:p>
        </w:tc>
      </w:tr>
      <w:tr w:rsidR="00A001B0" w:rsidRPr="00A001B0" w14:paraId="3177B7A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8F8E655" w14:textId="77777777" w:rsidR="00FC42B7" w:rsidRPr="00A001B0" w:rsidRDefault="00FC42B7" w:rsidP="00E927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A90028" w14:textId="77777777" w:rsidR="00FC42B7" w:rsidRPr="00A001B0" w:rsidRDefault="00FC42B7" w:rsidP="00E9270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Работать с вольтамперометрическими анализаторами</w:t>
            </w:r>
          </w:p>
        </w:tc>
      </w:tr>
      <w:tr w:rsidR="00A001B0" w:rsidRPr="00A001B0" w14:paraId="1796C4D9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8CC5EB3" w14:textId="77777777" w:rsidR="00E92708" w:rsidRPr="00A001B0" w:rsidRDefault="00E92708" w:rsidP="00E927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59D03F" w14:textId="77777777" w:rsidR="00E92708" w:rsidRPr="00A001B0" w:rsidRDefault="00E92708" w:rsidP="00E9270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Титровать растворы</w:t>
            </w:r>
          </w:p>
        </w:tc>
      </w:tr>
      <w:tr w:rsidR="00A001B0" w:rsidRPr="00A001B0" w14:paraId="63435606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E0A8902" w14:textId="77777777" w:rsidR="00E92708" w:rsidRPr="00A001B0" w:rsidRDefault="00E92708" w:rsidP="00E927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36D2D7" w14:textId="77777777" w:rsidR="00E92708" w:rsidRPr="00A001B0" w:rsidRDefault="00E92708" w:rsidP="00E9270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Взвешивать анализируемые материалы и химические реактивы </w:t>
            </w:r>
            <w:r w:rsidRPr="00A001B0">
              <w:rPr>
                <w:rFonts w:cs="Times New Roman"/>
              </w:rPr>
              <w:t>на лабораторных весах</w:t>
            </w:r>
          </w:p>
        </w:tc>
      </w:tr>
      <w:tr w:rsidR="00A001B0" w:rsidRPr="00A001B0" w14:paraId="023C575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9480ECE" w14:textId="77777777" w:rsidR="00E92708" w:rsidRPr="00A001B0" w:rsidRDefault="00E92708" w:rsidP="00E927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6CBA85" w14:textId="77777777" w:rsidR="00E92708" w:rsidRPr="00A001B0" w:rsidRDefault="00E92708" w:rsidP="00E9270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Выполнять особо сложные химические анализы (испытания) воды</w:t>
            </w:r>
          </w:p>
        </w:tc>
      </w:tr>
      <w:tr w:rsidR="00A001B0" w:rsidRPr="00A001B0" w14:paraId="396E6DAE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FEE471E" w14:textId="77777777" w:rsidR="00E92708" w:rsidRPr="00A001B0" w:rsidRDefault="00E92708" w:rsidP="00E927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32B2670" w14:textId="77777777" w:rsidR="00E92708" w:rsidRPr="00A001B0" w:rsidRDefault="00E92708" w:rsidP="00E9270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Пользоваться инструментами и приспособлениями для проведения исследований </w:t>
            </w:r>
            <w:r w:rsidRPr="00A001B0">
              <w:rPr>
                <w:rFonts w:cs="Times New Roman"/>
              </w:rPr>
              <w:t>пластовых вод, сточных вод</w:t>
            </w:r>
            <w:r w:rsidRPr="00A001B0">
              <w:rPr>
                <w:rFonts w:cs="Times New Roman"/>
                <w:szCs w:val="24"/>
              </w:rPr>
              <w:t xml:space="preserve"> и растворов-минерализатов</w:t>
            </w:r>
          </w:p>
        </w:tc>
      </w:tr>
      <w:tr w:rsidR="00A001B0" w:rsidRPr="00A001B0" w14:paraId="532FFE88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C7281A1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FE3DA07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Оценивать возможность проведения </w:t>
            </w:r>
            <w:r w:rsidRPr="00A001B0">
              <w:rPr>
                <w:rFonts w:cs="Times New Roman"/>
                <w:szCs w:val="24"/>
              </w:rPr>
              <w:t>анализов (испытаний)</w:t>
            </w:r>
            <w:r w:rsidRPr="00A001B0">
              <w:rPr>
                <w:rFonts w:cs="Times New Roman"/>
              </w:rPr>
              <w:t xml:space="preserve"> при наличии требований к помещениям и условиям окружающей среды</w:t>
            </w:r>
          </w:p>
        </w:tc>
      </w:tr>
      <w:tr w:rsidR="00A001B0" w:rsidRPr="00A001B0" w14:paraId="48182F8F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34485E3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D1578B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приборами контроля условий окружающей среды</w:t>
            </w:r>
          </w:p>
        </w:tc>
      </w:tr>
      <w:tr w:rsidR="00A001B0" w:rsidRPr="00A001B0" w14:paraId="43481487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2E56666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965503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Применять средства индивидуальной защиты и первичные средства пожаротушения</w:t>
            </w:r>
          </w:p>
        </w:tc>
      </w:tr>
      <w:tr w:rsidR="00A001B0" w:rsidRPr="00A001B0" w14:paraId="2F93DC83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3F4860FA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56BD19CE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Основы общей, аналитической и физической химии</w:t>
            </w:r>
          </w:p>
        </w:tc>
      </w:tr>
      <w:tr w:rsidR="00A001B0" w:rsidRPr="00A001B0" w14:paraId="6B5C702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67F5DE9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42A90E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Назначение и свойства применяемых химических реактивов</w:t>
            </w:r>
          </w:p>
        </w:tc>
      </w:tr>
      <w:tr w:rsidR="00A001B0" w:rsidRPr="00A001B0" w14:paraId="2DDC006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4466725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EFE975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Правила подготовки и мытья лабораторной посуды</w:t>
            </w:r>
          </w:p>
        </w:tc>
      </w:tr>
      <w:tr w:rsidR="00A001B0" w:rsidRPr="00A001B0" w14:paraId="1C04FD77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C0738AA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15D122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Устройство, принцип действия и правила пользования лабораторным оборудованием, приборами и лабораторной посудой, используемыми при проведении </w:t>
            </w:r>
            <w:r w:rsidRPr="00A001B0">
              <w:rPr>
                <w:rFonts w:cs="Times New Roman"/>
                <w:szCs w:val="24"/>
              </w:rPr>
              <w:t xml:space="preserve">исследований </w:t>
            </w:r>
            <w:r w:rsidRPr="00A001B0">
              <w:rPr>
                <w:rFonts w:cs="Times New Roman"/>
              </w:rPr>
              <w:t>пластовых вод, сточных вод</w:t>
            </w:r>
            <w:r w:rsidRPr="00A001B0">
              <w:rPr>
                <w:rFonts w:cs="Times New Roman"/>
                <w:szCs w:val="24"/>
              </w:rPr>
              <w:t xml:space="preserve"> и растворов-минерализатов</w:t>
            </w:r>
          </w:p>
        </w:tc>
      </w:tr>
      <w:tr w:rsidR="00A001B0" w:rsidRPr="00A001B0" w14:paraId="14BBDB5E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67C784E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1FF30B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Правила профилактического обслуживания лабораторного оборудования</w:t>
            </w:r>
          </w:p>
        </w:tc>
      </w:tr>
      <w:tr w:rsidR="00A001B0" w:rsidRPr="00A001B0" w14:paraId="51858F3A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5DB6E0F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E19DECF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Химический состав, физико-химические свойства исследуемых вод </w:t>
            </w:r>
          </w:p>
        </w:tc>
      </w:tr>
      <w:tr w:rsidR="00A001B0" w:rsidRPr="00A001B0" w14:paraId="1D81406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BD490B8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4C0A4DA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Методики и стандарты по проведению </w:t>
            </w:r>
            <w:r w:rsidRPr="00A001B0">
              <w:rPr>
                <w:rFonts w:cs="Times New Roman"/>
                <w:szCs w:val="24"/>
              </w:rPr>
              <w:t xml:space="preserve">исследований </w:t>
            </w:r>
            <w:r w:rsidRPr="00A001B0">
              <w:rPr>
                <w:rFonts w:cs="Times New Roman"/>
              </w:rPr>
              <w:t>пластовых вод, сточных вод</w:t>
            </w:r>
            <w:r w:rsidRPr="00A001B0">
              <w:rPr>
                <w:rFonts w:cs="Times New Roman"/>
                <w:szCs w:val="24"/>
              </w:rPr>
              <w:t xml:space="preserve"> и растворов-минерализатов</w:t>
            </w:r>
          </w:p>
        </w:tc>
      </w:tr>
      <w:tr w:rsidR="00A001B0" w:rsidRPr="00A001B0" w14:paraId="172D3B3C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28F5C0D" w14:textId="77777777" w:rsidR="00FC42B7" w:rsidRPr="00A001B0" w:rsidRDefault="00FC42B7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0CB028A" w14:textId="77777777" w:rsidR="00FC42B7" w:rsidRPr="00A001B0" w:rsidRDefault="00FC42B7" w:rsidP="009543B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Правила выполнения градуировки систем капельного электрофореза, вольтамперометрических анализаторов</w:t>
            </w:r>
          </w:p>
        </w:tc>
      </w:tr>
      <w:tr w:rsidR="00A001B0" w:rsidRPr="00A001B0" w14:paraId="4771D7A6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D4621C6" w14:textId="77777777" w:rsidR="009543BE" w:rsidRPr="00A001B0" w:rsidRDefault="009543BE" w:rsidP="009543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68A6C84" w14:textId="77777777" w:rsidR="009543BE" w:rsidRPr="00A001B0" w:rsidRDefault="009543BE" w:rsidP="009543B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Правила выполнения градуировки спектральных приборов</w:t>
            </w:r>
          </w:p>
        </w:tc>
      </w:tr>
      <w:tr w:rsidR="00A001B0" w:rsidRPr="00A001B0" w14:paraId="748C7803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56AD105" w14:textId="77777777" w:rsidR="00083B98" w:rsidRPr="00A001B0" w:rsidRDefault="00083B98" w:rsidP="00083B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E1A53B" w14:textId="3B5F1E10" w:rsidR="00083B98" w:rsidRPr="00A001B0" w:rsidRDefault="000B45FC" w:rsidP="00083B9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Т</w:t>
            </w:r>
            <w:r w:rsidR="00083B98" w:rsidRPr="00A001B0">
              <w:rPr>
                <w:rFonts w:cs="Times New Roman"/>
              </w:rPr>
              <w:t xml:space="preserve">ребования к состоянию условий окружающей среды при проведении </w:t>
            </w:r>
            <w:r w:rsidR="00083B98"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3F4A2459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BE4F20A" w14:textId="77777777" w:rsidR="00083B98" w:rsidRPr="00A001B0" w:rsidRDefault="00083B98" w:rsidP="00083B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2659A7" w14:textId="77777777" w:rsidR="00083B98" w:rsidRPr="00A001B0" w:rsidRDefault="00083B98" w:rsidP="00083B9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Устройство, принцип действия и правила применения приборов и приспособлений, применяемых при контроле условий окружающей среды при проведении </w:t>
            </w:r>
            <w:r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4B5018B5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A614B84" w14:textId="77777777" w:rsidR="00083B98" w:rsidRPr="00A001B0" w:rsidRDefault="00083B98" w:rsidP="00083B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19AD0FC" w14:textId="7AFEE849" w:rsidR="00083B98" w:rsidRPr="00A001B0" w:rsidRDefault="00AD0A25" w:rsidP="0041611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Правила </w:t>
            </w:r>
            <w:r w:rsidR="0041611F" w:rsidRPr="00A001B0">
              <w:rPr>
                <w:rFonts w:cs="Times New Roman"/>
              </w:rPr>
              <w:t>р</w:t>
            </w:r>
            <w:r w:rsidR="00083B98" w:rsidRPr="00A001B0">
              <w:rPr>
                <w:rFonts w:cs="Times New Roman"/>
              </w:rPr>
              <w:t>абот</w:t>
            </w:r>
            <w:r w:rsidR="0041611F" w:rsidRPr="00A001B0">
              <w:rPr>
                <w:rFonts w:cs="Times New Roman"/>
              </w:rPr>
              <w:t>ы</w:t>
            </w:r>
            <w:r w:rsidR="00083B98" w:rsidRPr="00A001B0">
              <w:rPr>
                <w:rFonts w:cs="Times New Roman"/>
              </w:rPr>
              <w:t xml:space="preserve"> с приборами контроля условий окружающей среды</w:t>
            </w:r>
          </w:p>
        </w:tc>
      </w:tr>
      <w:tr w:rsidR="00A001B0" w:rsidRPr="00A001B0" w14:paraId="7085FE9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AD0A454" w14:textId="77777777" w:rsidR="00083B98" w:rsidRPr="00A001B0" w:rsidRDefault="00083B98" w:rsidP="00083B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13D1CC9" w14:textId="4B0D2621" w:rsidR="00083B98" w:rsidRPr="00A001B0" w:rsidRDefault="00083B98" w:rsidP="00083B98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Требования документов системы менеджмента качества в части, соответствующей трудовым функциям</w:t>
            </w:r>
          </w:p>
        </w:tc>
      </w:tr>
      <w:tr w:rsidR="00A001B0" w:rsidRPr="00A001B0" w14:paraId="719A9C27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F83FFAD" w14:textId="77777777" w:rsidR="00083B98" w:rsidRPr="00A001B0" w:rsidRDefault="00083B98" w:rsidP="00083B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5F48B8D" w14:textId="77777777" w:rsidR="00083B98" w:rsidRPr="00A001B0" w:rsidRDefault="00083B98" w:rsidP="00083B9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Требования охраны труда, промышленной, пожарной, экологической и радиационной безопасности</w:t>
            </w:r>
          </w:p>
        </w:tc>
      </w:tr>
      <w:tr w:rsidR="00A923FF" w:rsidRPr="00A001B0" w14:paraId="75638A0A" w14:textId="77777777" w:rsidTr="00B009E8">
        <w:trPr>
          <w:trHeight w:val="20"/>
          <w:jc w:val="center"/>
        </w:trPr>
        <w:tc>
          <w:tcPr>
            <w:tcW w:w="1110" w:type="pct"/>
          </w:tcPr>
          <w:p w14:paraId="53656EA4" w14:textId="77777777" w:rsidR="00083B98" w:rsidRPr="00A001B0" w:rsidRDefault="00083B98" w:rsidP="00083B98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755267C3" w14:textId="77777777" w:rsidR="00083B98" w:rsidRPr="00A001B0" w:rsidRDefault="00083B98" w:rsidP="00083B9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-</w:t>
            </w:r>
          </w:p>
        </w:tc>
      </w:tr>
    </w:tbl>
    <w:p w14:paraId="06B3988C" w14:textId="77777777" w:rsidR="00A319C9" w:rsidRPr="00A001B0" w:rsidRDefault="00A319C9" w:rsidP="00A319C9">
      <w:pPr>
        <w:rPr>
          <w:rFonts w:cs="Times New Roman"/>
          <w:b/>
        </w:rPr>
      </w:pPr>
    </w:p>
    <w:p w14:paraId="32EFF087" w14:textId="77777777" w:rsidR="008A76A6" w:rsidRPr="00A001B0" w:rsidRDefault="008A76A6" w:rsidP="008A76A6">
      <w:pPr>
        <w:rPr>
          <w:rFonts w:cs="Times New Roman"/>
          <w:b/>
        </w:rPr>
      </w:pPr>
      <w:r w:rsidRPr="00A001B0">
        <w:rPr>
          <w:rFonts w:cs="Times New Roman"/>
          <w:b/>
        </w:rPr>
        <w:t>3.3.6. Трудовая функция</w:t>
      </w:r>
    </w:p>
    <w:p w14:paraId="39EB3154" w14:textId="77777777" w:rsidR="008A76A6" w:rsidRPr="00A001B0" w:rsidRDefault="008A76A6" w:rsidP="008A76A6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86"/>
        <w:gridCol w:w="5129"/>
        <w:gridCol w:w="552"/>
        <w:gridCol w:w="933"/>
        <w:gridCol w:w="1447"/>
        <w:gridCol w:w="653"/>
      </w:tblGrid>
      <w:tr w:rsidR="00A923FF" w:rsidRPr="00A001B0" w14:paraId="50834504" w14:textId="77777777" w:rsidTr="003F5A14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0ED02588" w14:textId="77777777" w:rsidR="008A76A6" w:rsidRPr="00A001B0" w:rsidRDefault="008A76A6" w:rsidP="004704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3C86DB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Приготовление аттестованных смесей и</w:t>
            </w:r>
            <w:r w:rsidRPr="00A001B0">
              <w:rPr>
                <w:rFonts w:cs="Times New Roman"/>
                <w:strike/>
              </w:rPr>
              <w:t xml:space="preserve"> </w:t>
            </w:r>
            <w:r w:rsidRPr="00A001B0">
              <w:rPr>
                <w:rFonts w:cs="Times New Roman"/>
              </w:rPr>
              <w:t>образцов контроля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0E5F18" w14:textId="77777777" w:rsidR="008A76A6" w:rsidRPr="00A001B0" w:rsidRDefault="008A76A6" w:rsidP="004704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62E5E7" w14:textId="77777777" w:rsidR="008A76A6" w:rsidRPr="00A001B0" w:rsidRDefault="008A76A6" w:rsidP="0047046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C</w:t>
            </w:r>
            <w:r w:rsidRPr="00A001B0">
              <w:rPr>
                <w:rFonts w:cs="Times New Roman"/>
                <w:szCs w:val="24"/>
              </w:rPr>
              <w:t>/06.5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61A7BA7" w14:textId="77777777" w:rsidR="008A76A6" w:rsidRPr="00A001B0" w:rsidRDefault="008A76A6" w:rsidP="00470464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001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067A00" w14:textId="77777777" w:rsidR="008A76A6" w:rsidRPr="00A001B0" w:rsidRDefault="00D94FA9" w:rsidP="0047046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5</w:t>
            </w:r>
          </w:p>
        </w:tc>
      </w:tr>
    </w:tbl>
    <w:p w14:paraId="56FB7D53" w14:textId="77777777" w:rsidR="008A76A6" w:rsidRPr="00A001B0" w:rsidRDefault="008A76A6" w:rsidP="008A76A6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001B0" w:rsidRPr="00A001B0" w14:paraId="05074298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5966C8D9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57341B46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Подготовка средств измерений, испытательного и вспомогательного лабораторного оборудования, </w:t>
            </w:r>
            <w:r w:rsidRPr="00A001B0">
              <w:rPr>
                <w:rFonts w:cs="Times New Roman"/>
                <w:szCs w:val="24"/>
              </w:rPr>
              <w:t>химических</w:t>
            </w:r>
            <w:r w:rsidRPr="00A001B0">
              <w:rPr>
                <w:rFonts w:cs="Times New Roman"/>
              </w:rPr>
              <w:t xml:space="preserve"> реактивов, необходимых при приготовлении аттестованных смесей и образцов контроля </w:t>
            </w:r>
          </w:p>
        </w:tc>
      </w:tr>
      <w:tr w:rsidR="00A001B0" w:rsidRPr="00A001B0" w14:paraId="2AC44F99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29285DB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25E4B8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Приготовление аттестованных смесей из государственных стандартных образцов, навесок </w:t>
            </w:r>
            <w:r w:rsidRPr="00A001B0">
              <w:rPr>
                <w:rFonts w:cs="Times New Roman"/>
                <w:szCs w:val="24"/>
              </w:rPr>
              <w:t>химических</w:t>
            </w:r>
            <w:r w:rsidRPr="00A001B0">
              <w:rPr>
                <w:rFonts w:cs="Times New Roman"/>
              </w:rPr>
              <w:t xml:space="preserve"> реактивов, фиксаналов (стандарт-титров)</w:t>
            </w:r>
          </w:p>
        </w:tc>
      </w:tr>
      <w:tr w:rsidR="00A001B0" w:rsidRPr="00A001B0" w14:paraId="518B8BCD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82E6883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76C51D1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eastAsia="Courier New" w:cs="Times New Roman"/>
              </w:rPr>
              <w:t>Выполнение основных и вспомогательных операций при приготовлении аттестованных смесей (взятие навесок исходных материалов, приготовление вспомогательных растворов, смешивание отдельных компонентов, усреднение)</w:t>
            </w:r>
          </w:p>
        </w:tc>
      </w:tr>
      <w:tr w:rsidR="00A001B0" w:rsidRPr="00A001B0" w14:paraId="5C3A2459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17F1F3F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4DEA3AE" w14:textId="77777777" w:rsidR="008A76A6" w:rsidRPr="00A001B0" w:rsidRDefault="008A76A6" w:rsidP="00470464">
            <w:pPr>
              <w:suppressAutoHyphens/>
              <w:jc w:val="both"/>
              <w:rPr>
                <w:rFonts w:eastAsia="Courier New" w:cs="Times New Roman"/>
              </w:rPr>
            </w:pPr>
            <w:r w:rsidRPr="00A001B0">
              <w:rPr>
                <w:rFonts w:cs="Times New Roman"/>
              </w:rPr>
              <w:t>Приготовление образцов контроля из стандартных образцов методом разбавления и на матрице рабочей пробы с внесенной известной добавкой</w:t>
            </w:r>
          </w:p>
        </w:tc>
      </w:tr>
      <w:tr w:rsidR="00A001B0" w:rsidRPr="00A001B0" w14:paraId="6F6258AA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D9157E1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BE51BA6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eastAsia="Courier New" w:cs="Times New Roman"/>
              </w:rPr>
              <w:t xml:space="preserve">Расчет метрологических характеристик </w:t>
            </w:r>
            <w:r w:rsidRPr="00A001B0">
              <w:rPr>
                <w:rFonts w:cs="Times New Roman"/>
              </w:rPr>
              <w:t>аттестованных смесей</w:t>
            </w:r>
          </w:p>
        </w:tc>
      </w:tr>
      <w:tr w:rsidR="00A001B0" w:rsidRPr="00A001B0" w14:paraId="6DE1FE0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AF055CA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117ECBD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Упаковка и маркировка аттестованных смесей</w:t>
            </w:r>
          </w:p>
        </w:tc>
      </w:tr>
      <w:tr w:rsidR="00A001B0" w:rsidRPr="00A001B0" w14:paraId="4D4B902A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11DA430F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7D4B5011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Подбирать компоненты, составлять аттестованные смеси, проверять их концентрацию </w:t>
            </w:r>
          </w:p>
        </w:tc>
      </w:tr>
      <w:tr w:rsidR="00A001B0" w:rsidRPr="00A001B0" w14:paraId="412F0072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6E67BFD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2F85DB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Выполнять работы с химическими реактивами по </w:t>
            </w:r>
            <w:r w:rsidRPr="00A001B0">
              <w:rPr>
                <w:rFonts w:eastAsia="Courier New" w:cs="Times New Roman"/>
              </w:rPr>
              <w:t>взятию навесок, приготовлению растворов, смешиванию отдельных компонентов, усреднению смесей</w:t>
            </w:r>
          </w:p>
        </w:tc>
      </w:tr>
      <w:tr w:rsidR="00A001B0" w:rsidRPr="00A001B0" w14:paraId="5372C48A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330DFBE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045D0E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Выполнять работы со стандартными образцами по разбавлению и на матрице рабочей пробы с внесением известной добавки</w:t>
            </w:r>
          </w:p>
        </w:tc>
      </w:tr>
      <w:tr w:rsidR="00A001B0" w:rsidRPr="00A001B0" w14:paraId="15DB168D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4EAD5E5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1CA461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Рассчитывать </w:t>
            </w:r>
            <w:r w:rsidRPr="00A001B0">
              <w:rPr>
                <w:rFonts w:eastAsia="Courier New" w:cs="Times New Roman"/>
              </w:rPr>
              <w:t>метрологические характеристики аттестованных смесей</w:t>
            </w:r>
          </w:p>
        </w:tc>
      </w:tr>
      <w:tr w:rsidR="00A001B0" w:rsidRPr="00A001B0" w14:paraId="4171AE0B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0FCD5B3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E9EE987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eastAsia="Courier New" w:cs="Times New Roman"/>
              </w:rPr>
              <w:t xml:space="preserve">Упаковывать и маркировать </w:t>
            </w:r>
            <w:r w:rsidRPr="00A001B0">
              <w:rPr>
                <w:rFonts w:cs="Times New Roman"/>
              </w:rPr>
              <w:t>аттестованные смеси</w:t>
            </w:r>
          </w:p>
        </w:tc>
      </w:tr>
      <w:tr w:rsidR="00A001B0" w:rsidRPr="00A001B0" w14:paraId="3ACAECFA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12EB935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83FE98" w14:textId="77777777" w:rsidR="008A76A6" w:rsidRPr="00A001B0" w:rsidRDefault="008A76A6" w:rsidP="00470464">
            <w:pPr>
              <w:suppressAutoHyphens/>
              <w:jc w:val="both"/>
              <w:rPr>
                <w:rFonts w:eastAsia="Courier New" w:cs="Times New Roman"/>
              </w:rPr>
            </w:pPr>
            <w:r w:rsidRPr="00A001B0">
              <w:rPr>
                <w:rFonts w:cs="Times New Roman"/>
              </w:rPr>
              <w:t>Работать в локальной сети автоматизированной системы лабораторного автоматического контроля</w:t>
            </w:r>
          </w:p>
        </w:tc>
      </w:tr>
      <w:tr w:rsidR="00A001B0" w:rsidRPr="00A001B0" w14:paraId="2A9136EA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5F211E8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2A5B805" w14:textId="77777777" w:rsidR="008A76A6" w:rsidRPr="00A001B0" w:rsidRDefault="008A76A6" w:rsidP="00470464">
            <w:pPr>
              <w:suppressAutoHyphens/>
              <w:jc w:val="both"/>
              <w:rPr>
                <w:rFonts w:eastAsia="Courier New" w:cs="Times New Roman"/>
              </w:rPr>
            </w:pPr>
            <w:r w:rsidRPr="00A001B0">
              <w:rPr>
                <w:rFonts w:cs="Times New Roman"/>
              </w:rPr>
              <w:t>Применять средства индивидуальной защиты и первичные средства пожаротушения</w:t>
            </w:r>
          </w:p>
        </w:tc>
      </w:tr>
      <w:tr w:rsidR="00A001B0" w:rsidRPr="00A001B0" w14:paraId="43048D36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1FF47119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7FA39E80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bCs/>
              </w:rPr>
              <w:t>Методики приготовления аттестованных смесей</w:t>
            </w:r>
          </w:p>
        </w:tc>
      </w:tr>
      <w:tr w:rsidR="00A001B0" w:rsidRPr="00A001B0" w14:paraId="5E43D8BA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0AA1C12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03B502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bCs/>
              </w:rPr>
              <w:t>Требования к исходным материалам</w:t>
            </w:r>
            <w:r w:rsidRPr="00A001B0">
              <w:rPr>
                <w:rFonts w:cs="Times New Roman"/>
              </w:rPr>
              <w:t xml:space="preserve">, средствам измерений, вспомогательному лабораторному оборудованию, </w:t>
            </w:r>
            <w:r w:rsidRPr="00A001B0">
              <w:rPr>
                <w:rFonts w:cs="Times New Roman"/>
                <w:szCs w:val="24"/>
              </w:rPr>
              <w:t xml:space="preserve">химическим </w:t>
            </w:r>
            <w:r w:rsidRPr="00A001B0">
              <w:rPr>
                <w:rFonts w:cs="Times New Roman"/>
              </w:rPr>
              <w:t>реактивам, применяемым при приготовлении аттестованных смесей и образцов контроля</w:t>
            </w:r>
          </w:p>
        </w:tc>
      </w:tr>
      <w:tr w:rsidR="00A001B0" w:rsidRPr="00A001B0" w14:paraId="55E7015C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BDE50F4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D4845F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bCs/>
              </w:rPr>
              <w:t>Процедура приготовления аттестованных смесей</w:t>
            </w:r>
          </w:p>
        </w:tc>
      </w:tr>
      <w:tr w:rsidR="00A001B0" w:rsidRPr="00A001B0" w14:paraId="382F2707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A2BFFE4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047CA9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bCs/>
              </w:rPr>
              <w:t xml:space="preserve">Требования к </w:t>
            </w:r>
            <w:r w:rsidRPr="00A001B0">
              <w:rPr>
                <w:rFonts w:cs="Times New Roman"/>
              </w:rPr>
              <w:t>метрологическим характеристикам и п</w:t>
            </w:r>
            <w:r w:rsidRPr="00A001B0">
              <w:rPr>
                <w:rFonts w:cs="Times New Roman"/>
                <w:bCs/>
              </w:rPr>
              <w:t>орядку аттестации аттестованных смесей</w:t>
            </w:r>
          </w:p>
        </w:tc>
      </w:tr>
      <w:tr w:rsidR="00A001B0" w:rsidRPr="00A001B0" w14:paraId="2ED4188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3F903E6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17458E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bCs/>
              </w:rPr>
            </w:pPr>
            <w:r w:rsidRPr="00A001B0">
              <w:rPr>
                <w:rFonts w:cs="Times New Roman"/>
                <w:bCs/>
              </w:rPr>
              <w:t>Правила упаковки и маркировки аттестованных смесей</w:t>
            </w:r>
          </w:p>
        </w:tc>
      </w:tr>
      <w:tr w:rsidR="00A001B0" w:rsidRPr="00A001B0" w14:paraId="41DC71DE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9BCBE05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8D29649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bCs/>
              </w:rPr>
            </w:pPr>
            <w:r w:rsidRPr="00A001B0">
              <w:rPr>
                <w:rFonts w:cs="Times New Roman"/>
                <w:bCs/>
              </w:rPr>
              <w:t>Правила ведения технической документации на выполняемые работы</w:t>
            </w:r>
          </w:p>
        </w:tc>
      </w:tr>
      <w:tr w:rsidR="00A001B0" w:rsidRPr="00A001B0" w14:paraId="3D427F9F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1093B86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A3D5069" w14:textId="527C9D46" w:rsidR="008A76A6" w:rsidRPr="00A001B0" w:rsidRDefault="008A76A6" w:rsidP="00470464">
            <w:pPr>
              <w:suppressAutoHyphens/>
              <w:jc w:val="both"/>
              <w:rPr>
                <w:rFonts w:cs="Times New Roman"/>
                <w:bCs/>
              </w:rPr>
            </w:pPr>
            <w:r w:rsidRPr="00A001B0">
              <w:rPr>
                <w:rFonts w:cs="Times New Roman"/>
                <w:szCs w:val="24"/>
              </w:rPr>
              <w:t>Требования документов системы менеджмента качества в части, соответствующей трудовым функциям</w:t>
            </w:r>
          </w:p>
        </w:tc>
      </w:tr>
      <w:tr w:rsidR="00A001B0" w:rsidRPr="00A001B0" w14:paraId="203AF1B5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B26C86F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E423B6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Требования охраны труда, промышленной, пожарной, экологической и радиационной безопасности</w:t>
            </w:r>
          </w:p>
        </w:tc>
      </w:tr>
      <w:tr w:rsidR="00A923FF" w:rsidRPr="00A001B0" w14:paraId="309DAEC6" w14:textId="77777777" w:rsidTr="00B009E8">
        <w:trPr>
          <w:trHeight w:val="20"/>
          <w:jc w:val="center"/>
        </w:trPr>
        <w:tc>
          <w:tcPr>
            <w:tcW w:w="1110" w:type="pct"/>
          </w:tcPr>
          <w:p w14:paraId="10577882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06B6DF35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-</w:t>
            </w:r>
          </w:p>
        </w:tc>
      </w:tr>
    </w:tbl>
    <w:p w14:paraId="2C46B673" w14:textId="77777777" w:rsidR="008A76A6" w:rsidRPr="00A001B0" w:rsidRDefault="008A76A6" w:rsidP="008A76A6">
      <w:pPr>
        <w:rPr>
          <w:rFonts w:cs="Times New Roman"/>
          <w:b/>
        </w:rPr>
      </w:pPr>
    </w:p>
    <w:p w14:paraId="2FD22F6C" w14:textId="77777777" w:rsidR="008A76A6" w:rsidRPr="00A001B0" w:rsidRDefault="008A76A6" w:rsidP="008A76A6">
      <w:pPr>
        <w:rPr>
          <w:rFonts w:cs="Times New Roman"/>
          <w:b/>
        </w:rPr>
      </w:pPr>
      <w:r w:rsidRPr="00A001B0">
        <w:rPr>
          <w:rFonts w:cs="Times New Roman"/>
          <w:b/>
        </w:rPr>
        <w:t xml:space="preserve">3.3.7 Трудовая функция </w:t>
      </w:r>
    </w:p>
    <w:p w14:paraId="2D720D50" w14:textId="77777777" w:rsidR="008A76A6" w:rsidRPr="00A001B0" w:rsidRDefault="008A76A6" w:rsidP="008A76A6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86"/>
        <w:gridCol w:w="5129"/>
        <w:gridCol w:w="552"/>
        <w:gridCol w:w="933"/>
        <w:gridCol w:w="1447"/>
        <w:gridCol w:w="653"/>
      </w:tblGrid>
      <w:tr w:rsidR="00A923FF" w:rsidRPr="00A001B0" w14:paraId="1C66461E" w14:textId="77777777" w:rsidTr="003F5A14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0B75900E" w14:textId="77777777" w:rsidR="008A76A6" w:rsidRPr="00A001B0" w:rsidRDefault="008A76A6" w:rsidP="004704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242255" w14:textId="77777777" w:rsidR="008A76A6" w:rsidRPr="00A001B0" w:rsidRDefault="00D700D6" w:rsidP="00470464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Контроль </w:t>
            </w:r>
            <w:r w:rsidR="008A76A6" w:rsidRPr="00A001B0">
              <w:rPr>
                <w:rFonts w:cs="Times New Roman"/>
              </w:rPr>
              <w:t>работоспособности лабораторного оборудования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D45E806" w14:textId="77777777" w:rsidR="008A76A6" w:rsidRPr="00A001B0" w:rsidRDefault="008A76A6" w:rsidP="004704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E32384" w14:textId="77777777" w:rsidR="008A76A6" w:rsidRPr="00A001B0" w:rsidRDefault="008A76A6" w:rsidP="0047046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C</w:t>
            </w:r>
            <w:r w:rsidRPr="00A001B0">
              <w:rPr>
                <w:rFonts w:cs="Times New Roman"/>
                <w:szCs w:val="24"/>
              </w:rPr>
              <w:t>/07.5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DD66A06" w14:textId="77777777" w:rsidR="008A76A6" w:rsidRPr="00A001B0" w:rsidRDefault="008A76A6" w:rsidP="00470464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001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AE57AC" w14:textId="77777777" w:rsidR="008A76A6" w:rsidRPr="00A001B0" w:rsidRDefault="008A76A6" w:rsidP="0047046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5</w:t>
            </w:r>
          </w:p>
        </w:tc>
      </w:tr>
    </w:tbl>
    <w:p w14:paraId="1A9C9E34" w14:textId="77777777" w:rsidR="008A76A6" w:rsidRPr="00A001B0" w:rsidRDefault="008A76A6" w:rsidP="008A76A6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001B0" w:rsidRPr="00A001B0" w14:paraId="4C2347DF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55467614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0B2CAE31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Проведение ежесменного профилактического обслуживания используемого лабораторного оборудования</w:t>
            </w:r>
          </w:p>
        </w:tc>
      </w:tr>
      <w:tr w:rsidR="00A001B0" w:rsidRPr="00A001B0" w14:paraId="219D8BD5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0890717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E19F00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Проверка работоспособности средств измерений, испытательного и вспомогательного лабораторного оборудования</w:t>
            </w:r>
          </w:p>
        </w:tc>
      </w:tr>
      <w:tr w:rsidR="00A001B0" w:rsidRPr="00A001B0" w14:paraId="2C8BA3FD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40A3EA3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811C3A7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Проверка градуировочных характеристик автоматических лабораторных анализаторов с использованием стандартных образцов и аттестованных смесей</w:t>
            </w:r>
          </w:p>
        </w:tc>
      </w:tr>
      <w:tr w:rsidR="00A001B0" w:rsidRPr="00A001B0" w14:paraId="1943C452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41EF997" w14:textId="77777777" w:rsidR="00DF1F76" w:rsidRPr="00A001B0" w:rsidRDefault="00DF1F7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59DB6D" w14:textId="77777777" w:rsidR="00DF1F76" w:rsidRPr="00A001B0" w:rsidRDefault="00DF1F7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Приготовление мультиэлементных образцов для градуировки и поверочных растворов для настройки приборов</w:t>
            </w:r>
          </w:p>
        </w:tc>
      </w:tr>
      <w:tr w:rsidR="00A001B0" w:rsidRPr="00A001B0" w14:paraId="3A7E0BAB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7CF4635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C53B3A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Проведение градуировки приборов с использованием стандартных образцов и аттестованных смесей </w:t>
            </w:r>
          </w:p>
        </w:tc>
      </w:tr>
      <w:tr w:rsidR="00A001B0" w:rsidRPr="00A001B0" w14:paraId="5A926535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09272AB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45D1E7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Оценка полученных значений градуировочной зависимости</w:t>
            </w:r>
          </w:p>
        </w:tc>
      </w:tr>
      <w:tr w:rsidR="00A001B0" w:rsidRPr="00A001B0" w14:paraId="3170A49B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D41775F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38D5E8B" w14:textId="792E90CF" w:rsidR="008A76A6" w:rsidRPr="003F5A14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3F5A14">
              <w:rPr>
                <w:rFonts w:cs="Times New Roman"/>
              </w:rPr>
              <w:t xml:space="preserve">Оценка пригодности к использованию хроматографов, хромато-масс-спектрометров, титраторов, спектрофотометров и других приборов, применяемых при проведении анализов (испытаний) </w:t>
            </w:r>
            <w:r w:rsidR="00237894" w:rsidRPr="003F5A14">
              <w:rPr>
                <w:rFonts w:cs="Times New Roman"/>
                <w:szCs w:val="24"/>
              </w:rPr>
              <w:t>нефти, нефтепродуктов, газа, газового конденсата, продуктов их переработки и сопутствующих веществ</w:t>
            </w:r>
          </w:p>
        </w:tc>
      </w:tr>
      <w:tr w:rsidR="00A001B0" w:rsidRPr="00A001B0" w14:paraId="4943001E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967AB4B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23460C" w14:textId="77777777" w:rsidR="008A76A6" w:rsidRPr="003F5A14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3F5A14">
              <w:rPr>
                <w:rFonts w:cs="Times New Roman"/>
              </w:rPr>
              <w:t>Регулировка приборов и лабораторных установок</w:t>
            </w:r>
          </w:p>
        </w:tc>
      </w:tr>
      <w:tr w:rsidR="00A001B0" w:rsidRPr="00A001B0" w14:paraId="4269824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A685CDC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BF3539" w14:textId="77777777" w:rsidR="008A76A6" w:rsidRPr="003F5A14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3F5A14">
              <w:rPr>
                <w:rFonts w:cs="Times New Roman"/>
              </w:rPr>
              <w:t xml:space="preserve">Проведение </w:t>
            </w:r>
            <w:r w:rsidR="00D700D6" w:rsidRPr="003F5A14">
              <w:rPr>
                <w:rFonts w:cs="Times New Roman"/>
              </w:rPr>
              <w:t xml:space="preserve">контроля </w:t>
            </w:r>
            <w:r w:rsidRPr="003F5A14">
              <w:rPr>
                <w:rFonts w:cs="Times New Roman"/>
              </w:rPr>
              <w:t>калибровки приборов</w:t>
            </w:r>
            <w:r w:rsidR="00D700D6" w:rsidRPr="003F5A14">
              <w:rPr>
                <w:rFonts w:cs="Times New Roman"/>
              </w:rPr>
              <w:t xml:space="preserve"> в условиях лаборатории</w:t>
            </w:r>
          </w:p>
        </w:tc>
      </w:tr>
      <w:tr w:rsidR="00A001B0" w:rsidRPr="00A001B0" w14:paraId="1E47140C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4B6DA71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5E71CC2" w14:textId="77777777" w:rsidR="008A76A6" w:rsidRPr="003F5A14" w:rsidRDefault="00DF1F76" w:rsidP="00470464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3F5A14">
              <w:rPr>
                <w:rFonts w:cs="Times New Roman"/>
              </w:rPr>
              <w:t>Проведение калибровки мерной посуды</w:t>
            </w:r>
          </w:p>
        </w:tc>
      </w:tr>
      <w:tr w:rsidR="00A001B0" w:rsidRPr="00A001B0" w14:paraId="135521A1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27D8D479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45BDDB4" w14:textId="11AA65BE" w:rsidR="008A76A6" w:rsidRPr="003F5A14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F5A14">
              <w:rPr>
                <w:rFonts w:cs="Times New Roman"/>
              </w:rPr>
              <w:t>Работать с нормативн</w:t>
            </w:r>
            <w:r w:rsidR="00FF21A4" w:rsidRPr="003F5A14">
              <w:rPr>
                <w:rFonts w:cs="Times New Roman"/>
              </w:rPr>
              <w:t>ыми правовыми актами, документами по стандартизации</w:t>
            </w:r>
            <w:r w:rsidRPr="003F5A14">
              <w:rPr>
                <w:rFonts w:cs="Times New Roman"/>
              </w:rPr>
              <w:t>, технической и технологической документацией</w:t>
            </w:r>
          </w:p>
        </w:tc>
      </w:tr>
      <w:tr w:rsidR="00A001B0" w:rsidRPr="00A001B0" w14:paraId="2AFC6F5A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3F7CBCB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520E54" w14:textId="77777777" w:rsidR="008A76A6" w:rsidRPr="003F5A14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F5A14">
              <w:rPr>
                <w:rFonts w:cs="Times New Roman"/>
              </w:rPr>
              <w:t>Подготавливать к работе и работать со</w:t>
            </w:r>
            <w:r w:rsidRPr="003F5A14">
              <w:rPr>
                <w:rFonts w:cs="Times New Roman"/>
                <w:shd w:val="clear" w:color="auto" w:fill="FFFFFF"/>
              </w:rPr>
              <w:t xml:space="preserve"> стационарными, переносными лабораторными приборами, </w:t>
            </w:r>
            <w:r w:rsidRPr="003F5A14">
              <w:rPr>
                <w:rFonts w:cs="Times New Roman"/>
              </w:rPr>
              <w:t>лабораторной</w:t>
            </w:r>
            <w:r w:rsidRPr="003F5A14">
              <w:rPr>
                <w:rFonts w:cs="Times New Roman"/>
                <w:shd w:val="clear" w:color="auto" w:fill="FFFFFF"/>
              </w:rPr>
              <w:t xml:space="preserve"> посудой, инструментами и приспособлениями</w:t>
            </w:r>
          </w:p>
        </w:tc>
      </w:tr>
      <w:tr w:rsidR="00A001B0" w:rsidRPr="00A001B0" w14:paraId="028FC522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148AA6F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BF3CE4" w14:textId="77777777" w:rsidR="008A76A6" w:rsidRPr="003F5A14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F5A14">
              <w:rPr>
                <w:rFonts w:cs="Times New Roman"/>
              </w:rPr>
              <w:t>Собирать лабораторные установки по имеющимся схемам</w:t>
            </w:r>
          </w:p>
        </w:tc>
      </w:tr>
      <w:tr w:rsidR="00A001B0" w:rsidRPr="00A001B0" w14:paraId="430ABEB8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08A55B5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06EEFA" w14:textId="77777777" w:rsidR="008A76A6" w:rsidRPr="003F5A14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3F5A14">
              <w:rPr>
                <w:rFonts w:cs="Times New Roman"/>
              </w:rPr>
              <w:t>Выполнять регулировку лабораторного оборудования</w:t>
            </w:r>
          </w:p>
        </w:tc>
      </w:tr>
      <w:tr w:rsidR="00A001B0" w:rsidRPr="00A001B0" w14:paraId="5C48EF68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E4360C7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9E47428" w14:textId="56A36527" w:rsidR="008A76A6" w:rsidRPr="003F5A14" w:rsidRDefault="008A76A6" w:rsidP="0041611F">
            <w:pPr>
              <w:suppressAutoHyphens/>
              <w:jc w:val="both"/>
              <w:rPr>
                <w:rFonts w:cs="Times New Roman"/>
              </w:rPr>
            </w:pPr>
            <w:r w:rsidRPr="003F5A14">
              <w:rPr>
                <w:rFonts w:cs="Times New Roman"/>
                <w:szCs w:val="24"/>
              </w:rPr>
              <w:t xml:space="preserve">Определять </w:t>
            </w:r>
            <w:r w:rsidRPr="003F5A14">
              <w:rPr>
                <w:rFonts w:cs="Times New Roman"/>
              </w:rPr>
              <w:t>работоспособность хроматографов, хромато-масс-спектрометров, титраторов, спектрофотометров и других применяемых приборов по их отказам в работе</w:t>
            </w:r>
          </w:p>
        </w:tc>
      </w:tr>
      <w:tr w:rsidR="00A001B0" w:rsidRPr="00A001B0" w14:paraId="647F2E6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515508E" w14:textId="77777777" w:rsidR="00DF1F76" w:rsidRPr="00A001B0" w:rsidRDefault="00DF1F7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DC04761" w14:textId="77777777" w:rsidR="00DF1F76" w:rsidRPr="00A001B0" w:rsidRDefault="00DF1F7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Выполнять взвешивание на специализированных электронных весах 1-го класса точности</w:t>
            </w:r>
          </w:p>
        </w:tc>
      </w:tr>
      <w:tr w:rsidR="00A001B0" w:rsidRPr="00A001B0" w14:paraId="205602E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E23066B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0BA2624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 xml:space="preserve">Подбирать компоненты, составлять аттестованные смеси, готовить растворы точной концентрации весовым методом, образцы для контроля и </w:t>
            </w:r>
            <w:r w:rsidRPr="00A001B0">
              <w:rPr>
                <w:rFonts w:cs="Times New Roman"/>
                <w:szCs w:val="24"/>
              </w:rPr>
              <w:lastRenderedPageBreak/>
              <w:t>проверять их концентрацию, применяя различные операции объемного, весового и инструментального методов анализа</w:t>
            </w:r>
            <w:r w:rsidR="00ED0BF2" w:rsidRPr="00A001B0">
              <w:rPr>
                <w:rFonts w:cs="Times New Roman"/>
                <w:szCs w:val="24"/>
              </w:rPr>
              <w:t xml:space="preserve"> (испытаний)</w:t>
            </w:r>
          </w:p>
        </w:tc>
      </w:tr>
      <w:tr w:rsidR="00A001B0" w:rsidRPr="00A001B0" w14:paraId="21B21905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EB93660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267C309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Рассчитывать метрологические характеристики аттестованных смесей растворов, растворов точной концентрации, образцов для контроля</w:t>
            </w:r>
          </w:p>
        </w:tc>
      </w:tr>
      <w:tr w:rsidR="00A001B0" w:rsidRPr="00A001B0" w14:paraId="4BF3A67F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876AC1C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BB5791B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Маркировать аттестованные смеси, растворы точной концентрации, образцы для контроля</w:t>
            </w:r>
          </w:p>
        </w:tc>
      </w:tr>
      <w:tr w:rsidR="00A001B0" w:rsidRPr="00A001B0" w14:paraId="5C1A23B7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D473DFC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121E350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Готовить, растворять и добавлять химические реактивы в определенной последовательности согласно требованиям методик или с учетом химических свойств веществ, смешивать отдельные компоненты и усреднять смеси</w:t>
            </w:r>
          </w:p>
        </w:tc>
      </w:tr>
      <w:tr w:rsidR="00A001B0" w:rsidRPr="00A001B0" w14:paraId="781DD71A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1D91166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F7D61CE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Применять стандартные образцы</w:t>
            </w:r>
          </w:p>
        </w:tc>
      </w:tr>
      <w:tr w:rsidR="00A001B0" w:rsidRPr="00A001B0" w14:paraId="6EAF1CFD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BD1F449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956777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Применять средства индивидуальной защиты и первичные средства пожаротушения</w:t>
            </w:r>
          </w:p>
        </w:tc>
      </w:tr>
      <w:tr w:rsidR="00A001B0" w:rsidRPr="00A001B0" w14:paraId="216FE5BC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4EF8112B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1DB770D2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Порядок и объем ежесменного профилактического обслуживания используемого лабораторного оборудования</w:t>
            </w:r>
          </w:p>
        </w:tc>
      </w:tr>
      <w:tr w:rsidR="00A001B0" w:rsidRPr="00A001B0" w14:paraId="6A3F5165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CCD0EAC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B8D139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Правила построения и проверки градуировочных характеристик автоматических лабораторных анализаторов с использованием стандартных образцов и аттестованных смесей</w:t>
            </w:r>
          </w:p>
        </w:tc>
      </w:tr>
      <w:tr w:rsidR="00A001B0" w:rsidRPr="00A001B0" w14:paraId="20EA92EE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A2279CB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7A71C04" w14:textId="442CB185" w:rsidR="008A76A6" w:rsidRPr="00A001B0" w:rsidRDefault="008A76A6" w:rsidP="0041611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Устройство, </w:t>
            </w:r>
            <w:r w:rsidR="0046031D" w:rsidRPr="00A001B0">
              <w:rPr>
                <w:rFonts w:cs="Times New Roman"/>
                <w:szCs w:val="24"/>
              </w:rPr>
              <w:t xml:space="preserve">принцип действия, </w:t>
            </w:r>
            <w:r w:rsidRPr="00A001B0">
              <w:rPr>
                <w:rFonts w:cs="Times New Roman"/>
              </w:rPr>
              <w:t>отказы применяемых приборов</w:t>
            </w:r>
            <w:r w:rsidR="0041611F" w:rsidRPr="00A001B0">
              <w:rPr>
                <w:rFonts w:cs="Times New Roman"/>
              </w:rPr>
              <w:t>, порядок пользования ими</w:t>
            </w:r>
          </w:p>
        </w:tc>
      </w:tr>
      <w:tr w:rsidR="00A001B0" w:rsidRPr="00A001B0" w14:paraId="75D63E9B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2138741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38BDCE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Основы общей и аналитической химии</w:t>
            </w:r>
          </w:p>
        </w:tc>
      </w:tr>
      <w:tr w:rsidR="00A001B0" w:rsidRPr="00A001B0" w14:paraId="35C66CD4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72CB80B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99D6206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Общая техника лабораторных работ</w:t>
            </w:r>
          </w:p>
        </w:tc>
      </w:tr>
      <w:tr w:rsidR="00A001B0" w:rsidRPr="00A001B0" w14:paraId="03528899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849C308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0CBBE5B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Свойства применяемых химических реактивов</w:t>
            </w:r>
          </w:p>
        </w:tc>
      </w:tr>
      <w:tr w:rsidR="00A001B0" w:rsidRPr="00A001B0" w14:paraId="03476082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04EF967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C29127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pacing w:val="1"/>
              </w:rPr>
              <w:t>Методы проведения калибровки применяемых приборов</w:t>
            </w:r>
          </w:p>
        </w:tc>
      </w:tr>
      <w:tr w:rsidR="00A001B0" w:rsidRPr="00A001B0" w14:paraId="516801B2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44E1ECF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00E543" w14:textId="736491C0" w:rsidR="00E960FA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Нормативн</w:t>
            </w:r>
            <w:r w:rsidR="00EF04B6" w:rsidRPr="00A001B0">
              <w:rPr>
                <w:rFonts w:cs="Times New Roman"/>
                <w:szCs w:val="24"/>
              </w:rPr>
              <w:t xml:space="preserve">ые правовые акты, документы по </w:t>
            </w:r>
            <w:r w:rsidR="00EF04B6" w:rsidRPr="003F5A14">
              <w:rPr>
                <w:rFonts w:cs="Times New Roman"/>
                <w:szCs w:val="24"/>
              </w:rPr>
              <w:t xml:space="preserve">стандартизации и иные документы, содержащие характеристики </w:t>
            </w:r>
            <w:r w:rsidRPr="003F5A14">
              <w:rPr>
                <w:rFonts w:cs="Times New Roman"/>
                <w:szCs w:val="24"/>
              </w:rPr>
              <w:t>исходны</w:t>
            </w:r>
            <w:r w:rsidR="00EF04B6" w:rsidRPr="003F5A14">
              <w:rPr>
                <w:rFonts w:cs="Times New Roman"/>
                <w:szCs w:val="24"/>
              </w:rPr>
              <w:t>х</w:t>
            </w:r>
            <w:r w:rsidRPr="003F5A14">
              <w:rPr>
                <w:rFonts w:cs="Times New Roman"/>
                <w:szCs w:val="24"/>
              </w:rPr>
              <w:t xml:space="preserve"> </w:t>
            </w:r>
            <w:r w:rsidR="00EF04B6" w:rsidRPr="003F5A14">
              <w:rPr>
                <w:rFonts w:cs="Times New Roman"/>
                <w:szCs w:val="24"/>
              </w:rPr>
              <w:t>материалов</w:t>
            </w:r>
            <w:r w:rsidRPr="003F5A14">
              <w:rPr>
                <w:rFonts w:cs="Times New Roman"/>
                <w:szCs w:val="24"/>
              </w:rPr>
              <w:t xml:space="preserve">, </w:t>
            </w:r>
            <w:r w:rsidR="00EF04B6" w:rsidRPr="003F5A14">
              <w:rPr>
                <w:rFonts w:cs="Times New Roman"/>
                <w:szCs w:val="24"/>
              </w:rPr>
              <w:t>химических реактивов</w:t>
            </w:r>
            <w:r w:rsidRPr="003F5A14">
              <w:rPr>
                <w:rFonts w:cs="Times New Roman"/>
                <w:szCs w:val="24"/>
              </w:rPr>
              <w:t xml:space="preserve">, средств измерения, </w:t>
            </w:r>
            <w:r w:rsidR="00EF04B6" w:rsidRPr="003F5A14">
              <w:rPr>
                <w:rFonts w:cs="Times New Roman"/>
                <w:szCs w:val="24"/>
              </w:rPr>
              <w:t>вспомогательного лабораторного</w:t>
            </w:r>
            <w:r w:rsidR="00EF04B6" w:rsidRPr="00A001B0">
              <w:rPr>
                <w:rFonts w:cs="Times New Roman"/>
                <w:szCs w:val="24"/>
              </w:rPr>
              <w:t xml:space="preserve"> </w:t>
            </w:r>
            <w:r w:rsidRPr="00A001B0">
              <w:rPr>
                <w:rFonts w:cs="Times New Roman"/>
                <w:szCs w:val="24"/>
              </w:rPr>
              <w:t>оборудовани</w:t>
            </w:r>
            <w:r w:rsidR="00EF04B6" w:rsidRPr="00A001B0">
              <w:rPr>
                <w:rFonts w:cs="Times New Roman"/>
                <w:szCs w:val="24"/>
              </w:rPr>
              <w:t>я</w:t>
            </w:r>
          </w:p>
        </w:tc>
      </w:tr>
      <w:tr w:rsidR="00A001B0" w:rsidRPr="00A001B0" w14:paraId="012A20C9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E15F903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FE986B" w14:textId="74386550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Требования документов системы менеджмента качества в части, соответствующей трудовым функциям</w:t>
            </w:r>
          </w:p>
        </w:tc>
      </w:tr>
      <w:tr w:rsidR="00A001B0" w:rsidRPr="00A001B0" w14:paraId="58055D0B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8385F50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AD64EB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Требования охраны труда, промышленной, пожарной, экологической и радиационной безопасности</w:t>
            </w:r>
          </w:p>
        </w:tc>
      </w:tr>
      <w:tr w:rsidR="00A923FF" w:rsidRPr="00A001B0" w14:paraId="515E3F8D" w14:textId="77777777" w:rsidTr="00B009E8">
        <w:trPr>
          <w:trHeight w:val="20"/>
          <w:jc w:val="center"/>
        </w:trPr>
        <w:tc>
          <w:tcPr>
            <w:tcW w:w="1110" w:type="pct"/>
          </w:tcPr>
          <w:p w14:paraId="60CF4862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0B18CC32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-</w:t>
            </w:r>
          </w:p>
        </w:tc>
      </w:tr>
    </w:tbl>
    <w:p w14:paraId="27B8F691" w14:textId="77777777" w:rsidR="003864A8" w:rsidRPr="00A001B0" w:rsidRDefault="003864A8" w:rsidP="008A76A6">
      <w:pPr>
        <w:rPr>
          <w:rFonts w:cs="Times New Roman"/>
          <w:b/>
        </w:rPr>
      </w:pPr>
    </w:p>
    <w:p w14:paraId="7DD7D331" w14:textId="7FA6D330" w:rsidR="008A76A6" w:rsidRPr="00A001B0" w:rsidRDefault="008A76A6" w:rsidP="008A76A6">
      <w:pPr>
        <w:rPr>
          <w:rFonts w:cs="Times New Roman"/>
          <w:b/>
        </w:rPr>
      </w:pPr>
      <w:r w:rsidRPr="00A001B0">
        <w:rPr>
          <w:rFonts w:cs="Times New Roman"/>
          <w:b/>
        </w:rPr>
        <w:t>3.3.8. Трудовая функция</w:t>
      </w:r>
    </w:p>
    <w:p w14:paraId="3E00E4A1" w14:textId="434FC8A2" w:rsidR="00FD4B8D" w:rsidRPr="00A001B0" w:rsidRDefault="00FD4B8D" w:rsidP="008A76A6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88"/>
        <w:gridCol w:w="5127"/>
        <w:gridCol w:w="552"/>
        <w:gridCol w:w="933"/>
        <w:gridCol w:w="1447"/>
        <w:gridCol w:w="653"/>
      </w:tblGrid>
      <w:tr w:rsidR="00A923FF" w:rsidRPr="00A001B0" w14:paraId="44F22E9E" w14:textId="77777777" w:rsidTr="003F5A14">
        <w:trPr>
          <w:jc w:val="center"/>
        </w:trPr>
        <w:tc>
          <w:tcPr>
            <w:tcW w:w="733" w:type="pct"/>
            <w:tcBorders>
              <w:right w:val="single" w:sz="4" w:space="0" w:color="808080"/>
            </w:tcBorders>
            <w:vAlign w:val="center"/>
          </w:tcPr>
          <w:p w14:paraId="72962122" w14:textId="77777777" w:rsidR="00FD4B8D" w:rsidRPr="00A001B0" w:rsidRDefault="00FD4B8D" w:rsidP="00F9702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8213D6" w14:textId="1B49CC14" w:rsidR="00FD4B8D" w:rsidRPr="00A001B0" w:rsidRDefault="00FD4B8D" w:rsidP="00F9702A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Освоение (апробация) и внедрение новых приборов и методик анализов (испытаний) под руководством инженерно-технических работников лаборатории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3F9D3C" w14:textId="77777777" w:rsidR="00FD4B8D" w:rsidRPr="00A001B0" w:rsidRDefault="00FD4B8D" w:rsidP="00F9702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7FCBE1" w14:textId="0A6AFD6A" w:rsidR="00FD4B8D" w:rsidRPr="00A001B0" w:rsidRDefault="00FD4B8D" w:rsidP="00F9702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C</w:t>
            </w:r>
            <w:r w:rsidRPr="00A001B0">
              <w:rPr>
                <w:rFonts w:cs="Times New Roman"/>
                <w:szCs w:val="24"/>
              </w:rPr>
              <w:t>/08.5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DBD62B6" w14:textId="77777777" w:rsidR="00FD4B8D" w:rsidRPr="00A001B0" w:rsidRDefault="00FD4B8D" w:rsidP="00F9702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001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80B024" w14:textId="77777777" w:rsidR="00FD4B8D" w:rsidRPr="00A001B0" w:rsidRDefault="00FD4B8D" w:rsidP="00F9702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5</w:t>
            </w:r>
          </w:p>
        </w:tc>
      </w:tr>
    </w:tbl>
    <w:p w14:paraId="7E564067" w14:textId="77777777" w:rsidR="008A76A6" w:rsidRPr="00A001B0" w:rsidRDefault="008A76A6" w:rsidP="008A76A6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001B0" w:rsidRPr="00A001B0" w14:paraId="3C6726BC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2707BED5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6F30C0F3" w14:textId="5718DBC7" w:rsidR="008A76A6" w:rsidRPr="00A001B0" w:rsidRDefault="008A76A6" w:rsidP="00E657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Изучение документации по планируемому методу или технологии</w:t>
            </w:r>
            <w:r w:rsidR="00E949D9" w:rsidRPr="00A001B0">
              <w:rPr>
                <w:rFonts w:cs="Times New Roman"/>
              </w:rPr>
              <w:t xml:space="preserve"> исследовательской </w:t>
            </w:r>
            <w:r w:rsidR="00E949D9" w:rsidRPr="00A001B0">
              <w:rPr>
                <w:rFonts w:cs="Times New Roman"/>
                <w:szCs w:val="24"/>
              </w:rPr>
              <w:t>работы</w:t>
            </w:r>
            <w:r w:rsidRPr="00A001B0">
              <w:rPr>
                <w:rFonts w:cs="Times New Roman"/>
                <w:spacing w:val="-1"/>
                <w:szCs w:val="24"/>
              </w:rPr>
              <w:t xml:space="preserve">, </w:t>
            </w:r>
            <w:r w:rsidRPr="00A001B0">
              <w:rPr>
                <w:rFonts w:cs="Times New Roman"/>
              </w:rPr>
              <w:t>на новые методы проведения анализ</w:t>
            </w:r>
            <w:r w:rsidR="00E657C2" w:rsidRPr="00A001B0">
              <w:rPr>
                <w:rFonts w:cs="Times New Roman"/>
              </w:rPr>
              <w:t>ов</w:t>
            </w:r>
            <w:r w:rsidR="00ED0BF2" w:rsidRPr="00A001B0">
              <w:rPr>
                <w:rFonts w:cs="Times New Roman"/>
              </w:rPr>
              <w:t xml:space="preserve"> </w:t>
            </w:r>
            <w:r w:rsidR="00ED0BF2" w:rsidRPr="00A001B0">
              <w:rPr>
                <w:rFonts w:cs="Times New Roman"/>
                <w:szCs w:val="24"/>
              </w:rPr>
              <w:t>(испытаний)</w:t>
            </w:r>
            <w:r w:rsidRPr="00A001B0">
              <w:rPr>
                <w:rFonts w:cs="Times New Roman"/>
              </w:rPr>
              <w:t xml:space="preserve">, на новое </w:t>
            </w:r>
            <w:r w:rsidR="00E949D9" w:rsidRPr="00A001B0">
              <w:rPr>
                <w:rFonts w:cs="Times New Roman"/>
              </w:rPr>
              <w:t xml:space="preserve">лабораторное </w:t>
            </w:r>
            <w:r w:rsidRPr="00A001B0">
              <w:rPr>
                <w:rFonts w:cs="Times New Roman"/>
              </w:rPr>
              <w:t>оборудование</w:t>
            </w:r>
          </w:p>
        </w:tc>
      </w:tr>
      <w:tr w:rsidR="00A001B0" w:rsidRPr="00A001B0" w14:paraId="2E20E7C2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C45C8E5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C38E7C8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Подбор и подготовка </w:t>
            </w:r>
            <w:r w:rsidR="00E949D9" w:rsidRPr="00A001B0">
              <w:rPr>
                <w:rFonts w:cs="Times New Roman"/>
              </w:rPr>
              <w:t xml:space="preserve">лабораторного </w:t>
            </w:r>
            <w:r w:rsidRPr="00A001B0">
              <w:rPr>
                <w:rFonts w:cs="Times New Roman"/>
              </w:rPr>
              <w:t>оборудования, инструментов, приспособлений и лабораторной посуды</w:t>
            </w:r>
          </w:p>
        </w:tc>
      </w:tr>
      <w:tr w:rsidR="00A001B0" w:rsidRPr="00A001B0" w14:paraId="26F04355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F67B9F2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5542CC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Приготовление градуировочных смесей, растворов, химических реактивов с учетом свойств анализируемых веществ</w:t>
            </w:r>
          </w:p>
        </w:tc>
      </w:tr>
      <w:tr w:rsidR="00A001B0" w:rsidRPr="00A001B0" w14:paraId="601553AB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A53E8B2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12E62F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Выполнение пробных качественных и количественных анализов </w:t>
            </w:r>
            <w:r w:rsidR="00ED0BF2"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</w:rPr>
              <w:t>по планируемому методу или технологии</w:t>
            </w:r>
            <w:r w:rsidRPr="00A001B0">
              <w:rPr>
                <w:rFonts w:cs="Times New Roman"/>
                <w:szCs w:val="24"/>
              </w:rPr>
              <w:t xml:space="preserve"> </w:t>
            </w:r>
          </w:p>
        </w:tc>
      </w:tr>
      <w:tr w:rsidR="00A001B0" w:rsidRPr="00A001B0" w14:paraId="47EEA59E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D37A29C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660C32" w14:textId="77777777" w:rsidR="008A76A6" w:rsidRPr="00A001B0" w:rsidRDefault="008A76A6" w:rsidP="00FE4D2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Проведение анализа результатов измерений</w:t>
            </w:r>
            <w:r w:rsidRPr="00A001B0">
              <w:rPr>
                <w:rFonts w:cs="Times New Roman"/>
                <w:spacing w:val="-1"/>
                <w:szCs w:val="24"/>
              </w:rPr>
              <w:t xml:space="preserve"> </w:t>
            </w:r>
          </w:p>
        </w:tc>
      </w:tr>
      <w:tr w:rsidR="00A001B0" w:rsidRPr="00A001B0" w14:paraId="2A0E60B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95474DE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81433A7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Разработка методики или регламента планируемого метода или технологии исследовательской </w:t>
            </w:r>
            <w:r w:rsidRPr="00A001B0">
              <w:rPr>
                <w:rFonts w:cs="Times New Roman"/>
                <w:szCs w:val="24"/>
              </w:rPr>
              <w:t xml:space="preserve">работы </w:t>
            </w:r>
          </w:p>
        </w:tc>
      </w:tr>
      <w:tr w:rsidR="00A001B0" w:rsidRPr="00A001B0" w14:paraId="25584EB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4A023AC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E8527E6" w14:textId="6F50646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Проведение особо сложных анализов</w:t>
            </w:r>
            <w:r w:rsidR="00ED0BF2" w:rsidRPr="00A001B0">
              <w:rPr>
                <w:rFonts w:cs="Times New Roman"/>
                <w:szCs w:val="24"/>
              </w:rPr>
              <w:t xml:space="preserve"> (испытаний)</w:t>
            </w:r>
            <w:r w:rsidRPr="00A001B0">
              <w:rPr>
                <w:rFonts w:cs="Times New Roman"/>
                <w:szCs w:val="24"/>
              </w:rPr>
              <w:t xml:space="preserve">, связанных </w:t>
            </w:r>
            <w:r w:rsidR="00E657C2" w:rsidRPr="00A001B0">
              <w:rPr>
                <w:rFonts w:cs="Times New Roman"/>
                <w:szCs w:val="24"/>
              </w:rPr>
              <w:t>с отделением мешающих элементов</w:t>
            </w:r>
            <w:r w:rsidRPr="00A001B0">
              <w:rPr>
                <w:rFonts w:cs="Times New Roman"/>
                <w:szCs w:val="24"/>
              </w:rPr>
              <w:t xml:space="preserve"> химическими, физическими, физико-химическими методами, и доработка методики в соответствии со стандартами</w:t>
            </w:r>
          </w:p>
        </w:tc>
      </w:tr>
      <w:tr w:rsidR="00A001B0" w:rsidRPr="00A001B0" w14:paraId="197E75E3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7CF8F40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B777E0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 xml:space="preserve">Выполнение исследовательских работ с катализаторами, отходами и отложениями, приготовление опытных образцов </w:t>
            </w:r>
          </w:p>
        </w:tc>
      </w:tr>
      <w:tr w:rsidR="00A001B0" w:rsidRPr="00A001B0" w14:paraId="0D499C0B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37D5112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99BE915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Апробация методик, рекомендованных к аттестации</w:t>
            </w:r>
          </w:p>
        </w:tc>
      </w:tr>
      <w:tr w:rsidR="00A001B0" w:rsidRPr="00A001B0" w14:paraId="1CF9F32C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BF3FFD0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AA9BE65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Проверка наличия полного комплекта документов на новое</w:t>
            </w:r>
            <w:r w:rsidR="00E949D9" w:rsidRPr="00A001B0">
              <w:rPr>
                <w:rFonts w:cs="Times New Roman"/>
              </w:rPr>
              <w:t xml:space="preserve"> лабораторное</w:t>
            </w:r>
            <w:r w:rsidRPr="00A001B0">
              <w:rPr>
                <w:rFonts w:cs="Times New Roman"/>
              </w:rPr>
              <w:t xml:space="preserve"> оборудование, ознакомление с паспортами, сертификатами, результатами поверки и (или) градуировки</w:t>
            </w:r>
          </w:p>
        </w:tc>
      </w:tr>
      <w:tr w:rsidR="00A001B0" w:rsidRPr="00A001B0" w14:paraId="0B054EB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BF2A797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142611" w14:textId="77777777" w:rsidR="008A76A6" w:rsidRPr="00A001B0" w:rsidRDefault="008A76A6" w:rsidP="00D700D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Осмотр, распаковка, установка, подключение, проверка работоспособности </w:t>
            </w:r>
            <w:r w:rsidR="00E949D9" w:rsidRPr="00A001B0">
              <w:rPr>
                <w:rFonts w:cs="Times New Roman"/>
              </w:rPr>
              <w:t xml:space="preserve">лабораторного </w:t>
            </w:r>
            <w:r w:rsidRPr="00A001B0">
              <w:rPr>
                <w:rFonts w:cs="Times New Roman"/>
              </w:rPr>
              <w:t>оборудования, контроль паспортных характеристик</w:t>
            </w:r>
          </w:p>
        </w:tc>
      </w:tr>
      <w:tr w:rsidR="00A001B0" w:rsidRPr="00A001B0" w14:paraId="4355E7DD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5A8A115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1389918" w14:textId="0813BE10" w:rsidR="008A76A6" w:rsidRPr="00A001B0" w:rsidRDefault="008A76A6" w:rsidP="006C0B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Выполнение работ по вводу нов</w:t>
            </w:r>
            <w:r w:rsidR="006C0BD0" w:rsidRPr="00A001B0">
              <w:rPr>
                <w:rFonts w:cs="Times New Roman"/>
              </w:rPr>
              <w:t>ых</w:t>
            </w:r>
            <w:r w:rsidRPr="00A001B0">
              <w:rPr>
                <w:rFonts w:cs="Times New Roman"/>
              </w:rPr>
              <w:t xml:space="preserve"> </w:t>
            </w:r>
            <w:r w:rsidR="00E949D9" w:rsidRPr="00A001B0">
              <w:rPr>
                <w:rFonts w:cs="Times New Roman"/>
              </w:rPr>
              <w:t xml:space="preserve">лабораторного </w:t>
            </w:r>
            <w:r w:rsidRPr="00A001B0">
              <w:rPr>
                <w:rFonts w:cs="Times New Roman"/>
              </w:rPr>
              <w:t>оборудования и методов</w:t>
            </w:r>
            <w:r w:rsidR="00127EEB" w:rsidRPr="00A001B0">
              <w:rPr>
                <w:rFonts w:cs="Times New Roman"/>
              </w:rPr>
              <w:t xml:space="preserve"> анализ</w:t>
            </w:r>
            <w:r w:rsidR="006C0BD0" w:rsidRPr="00A001B0">
              <w:rPr>
                <w:rFonts w:cs="Times New Roman"/>
              </w:rPr>
              <w:t>ов</w:t>
            </w:r>
            <w:r w:rsidR="00127EEB" w:rsidRPr="00A001B0">
              <w:rPr>
                <w:rFonts w:cs="Times New Roman"/>
              </w:rPr>
              <w:t xml:space="preserve"> (испытаний) </w:t>
            </w:r>
          </w:p>
        </w:tc>
      </w:tr>
      <w:tr w:rsidR="00A001B0" w:rsidRPr="00A001B0" w14:paraId="5887939F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1ACE153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4D1766" w14:textId="786F243B" w:rsidR="008A76A6" w:rsidRPr="00A001B0" w:rsidRDefault="008A76A6" w:rsidP="006C0BD0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Проведение </w:t>
            </w:r>
            <w:r w:rsidR="00FE4D2D" w:rsidRPr="00A001B0">
              <w:rPr>
                <w:rFonts w:cs="Times New Roman"/>
              </w:rPr>
              <w:t xml:space="preserve">контроля калибровки </w:t>
            </w:r>
            <w:r w:rsidR="00DF1F76" w:rsidRPr="00A001B0">
              <w:rPr>
                <w:rFonts w:cs="Times New Roman"/>
              </w:rPr>
              <w:t>средств</w:t>
            </w:r>
            <w:r w:rsidR="00CE75CC" w:rsidRPr="00A001B0">
              <w:rPr>
                <w:rFonts w:cs="Times New Roman"/>
              </w:rPr>
              <w:t xml:space="preserve"> измерени</w:t>
            </w:r>
            <w:r w:rsidR="00DF1F76" w:rsidRPr="00A001B0">
              <w:rPr>
                <w:rFonts w:cs="Times New Roman"/>
              </w:rPr>
              <w:t>й</w:t>
            </w:r>
            <w:r w:rsidR="00FE4D2D" w:rsidRPr="00A001B0">
              <w:rPr>
                <w:rFonts w:cs="Times New Roman"/>
              </w:rPr>
              <w:t xml:space="preserve"> в условиях лаборатории </w:t>
            </w:r>
            <w:r w:rsidR="00CE75CC" w:rsidRPr="00A001B0">
              <w:rPr>
                <w:rFonts w:cs="Times New Roman"/>
              </w:rPr>
              <w:t>в соответствии с требованиями методик измерений</w:t>
            </w:r>
            <w:r w:rsidRPr="00A001B0">
              <w:rPr>
                <w:rFonts w:cs="Times New Roman"/>
              </w:rPr>
              <w:t xml:space="preserve">, градуировки, </w:t>
            </w:r>
            <w:r w:rsidR="00DF1F76" w:rsidRPr="00A001B0">
              <w:rPr>
                <w:rFonts w:cs="Times New Roman"/>
              </w:rPr>
              <w:t xml:space="preserve">настройки, </w:t>
            </w:r>
            <w:r w:rsidRPr="00A001B0">
              <w:rPr>
                <w:rFonts w:cs="Times New Roman"/>
              </w:rPr>
              <w:t>контроля заводских характеристик и тестирования приборов и аппаратуры</w:t>
            </w:r>
          </w:p>
        </w:tc>
      </w:tr>
      <w:tr w:rsidR="00A001B0" w:rsidRPr="00A001B0" w14:paraId="15A5DDC5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437266F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CA4AD7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Проведение верификации и валидации новых методик</w:t>
            </w:r>
            <w:r w:rsidR="00E949D9" w:rsidRPr="00A001B0">
              <w:rPr>
                <w:rFonts w:cs="Times New Roman"/>
                <w:szCs w:val="24"/>
              </w:rPr>
              <w:t xml:space="preserve"> анализов (испытаний)</w:t>
            </w:r>
          </w:p>
        </w:tc>
      </w:tr>
      <w:tr w:rsidR="00A001B0" w:rsidRPr="00A001B0" w14:paraId="01395350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173982DF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145E5040" w14:textId="65048A4C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Работать с нормативн</w:t>
            </w:r>
            <w:r w:rsidR="008455A5" w:rsidRPr="00A001B0">
              <w:rPr>
                <w:rFonts w:cs="Times New Roman"/>
              </w:rPr>
              <w:t>ыми правовыми актами, документами по стандартизации</w:t>
            </w:r>
            <w:r w:rsidRPr="00A001B0">
              <w:rPr>
                <w:rFonts w:cs="Times New Roman"/>
              </w:rPr>
              <w:t>, технической и технологической документацией</w:t>
            </w:r>
          </w:p>
        </w:tc>
      </w:tr>
      <w:tr w:rsidR="00A001B0" w:rsidRPr="00A001B0" w14:paraId="63F858A9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F3DD00C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6327BD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Ставить и выполнять технические задачи по лабораторному контролю</w:t>
            </w:r>
          </w:p>
        </w:tc>
      </w:tr>
      <w:tr w:rsidR="00A001B0" w:rsidRPr="00A001B0" w14:paraId="1725013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96E2934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2F999E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Подбирать </w:t>
            </w:r>
            <w:r w:rsidR="00E949D9" w:rsidRPr="00A001B0">
              <w:rPr>
                <w:rFonts w:cs="Times New Roman"/>
              </w:rPr>
              <w:t xml:space="preserve">лабораторное </w:t>
            </w:r>
            <w:r w:rsidRPr="00A001B0">
              <w:rPr>
                <w:rFonts w:cs="Times New Roman"/>
              </w:rPr>
              <w:t>оборудование и лабораторной посуду</w:t>
            </w:r>
          </w:p>
        </w:tc>
      </w:tr>
      <w:tr w:rsidR="00A001B0" w:rsidRPr="00A001B0" w14:paraId="43A05798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1AB7086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086F3E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Готовить растворы, химические реактивы, </w:t>
            </w:r>
            <w:r w:rsidRPr="00A001B0">
              <w:rPr>
                <w:rFonts w:cs="Times New Roman"/>
                <w:szCs w:val="24"/>
              </w:rPr>
              <w:t xml:space="preserve">градуировочные смеси </w:t>
            </w:r>
            <w:r w:rsidRPr="00A001B0">
              <w:rPr>
                <w:rFonts w:cs="Times New Roman"/>
              </w:rPr>
              <w:t xml:space="preserve">и образцы для проведения </w:t>
            </w:r>
            <w:r w:rsidR="00494452" w:rsidRPr="00A001B0">
              <w:rPr>
                <w:rFonts w:cs="Times New Roman"/>
                <w:szCs w:val="24"/>
              </w:rPr>
              <w:t>анализов (испытаний)</w:t>
            </w:r>
          </w:p>
        </w:tc>
      </w:tr>
      <w:tr w:rsidR="00A001B0" w:rsidRPr="00A001B0" w14:paraId="0B435EE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94D4A4A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28048D" w14:textId="278B0CC3" w:rsidR="008A76A6" w:rsidRPr="00A001B0" w:rsidRDefault="008A76A6" w:rsidP="00BC033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Про</w:t>
            </w:r>
            <w:r w:rsidR="006C0BD0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 xml:space="preserve">водить </w:t>
            </w:r>
            <w:r w:rsidR="00FE4D2D" w:rsidRPr="00A001B0">
              <w:rPr>
                <w:rFonts w:cs="Times New Roman"/>
              </w:rPr>
              <w:t xml:space="preserve">контроль </w:t>
            </w:r>
            <w:r w:rsidRPr="00A001B0">
              <w:rPr>
                <w:rFonts w:cs="Times New Roman"/>
              </w:rPr>
              <w:t>калибровк</w:t>
            </w:r>
            <w:r w:rsidR="00FE4D2D" w:rsidRPr="00A001B0">
              <w:rPr>
                <w:rFonts w:cs="Times New Roman"/>
              </w:rPr>
              <w:t xml:space="preserve">и </w:t>
            </w:r>
            <w:r w:rsidR="00BC0334" w:rsidRPr="00A001B0">
              <w:rPr>
                <w:rFonts w:cs="Times New Roman"/>
              </w:rPr>
              <w:t>средств измерений</w:t>
            </w:r>
            <w:r w:rsidRPr="00A001B0">
              <w:rPr>
                <w:rFonts w:cs="Times New Roman"/>
              </w:rPr>
              <w:t xml:space="preserve">, градуировку, настройку, контроль заводских характеристик и тестирование приборов и аппаратуры по документации </w:t>
            </w:r>
            <w:r w:rsidR="006C0BD0" w:rsidRPr="00A001B0">
              <w:rPr>
                <w:rFonts w:cs="Times New Roman"/>
              </w:rPr>
              <w:t>организации-</w:t>
            </w:r>
            <w:r w:rsidRPr="00A001B0">
              <w:rPr>
                <w:rFonts w:cs="Times New Roman"/>
              </w:rPr>
              <w:t>изготовителя</w:t>
            </w:r>
          </w:p>
        </w:tc>
      </w:tr>
      <w:tr w:rsidR="00A001B0" w:rsidRPr="00A001B0" w14:paraId="3F0F3B1E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29BA66B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84C380E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Выполнять пробные качественные и количественные анализы </w:t>
            </w:r>
            <w:r w:rsidR="00ED0BF2" w:rsidRPr="00A001B0">
              <w:rPr>
                <w:rFonts w:cs="Times New Roman"/>
                <w:szCs w:val="24"/>
              </w:rPr>
              <w:t xml:space="preserve">(испытания) </w:t>
            </w:r>
            <w:r w:rsidRPr="00A001B0">
              <w:rPr>
                <w:rFonts w:cs="Times New Roman"/>
              </w:rPr>
              <w:t>по планируемому методу или технологии</w:t>
            </w:r>
          </w:p>
        </w:tc>
      </w:tr>
      <w:tr w:rsidR="00A001B0" w:rsidRPr="00A001B0" w14:paraId="2973BF72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65BB30F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6F11307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Составлять методики лабораторных анализов </w:t>
            </w:r>
            <w:r w:rsidR="00ED0BF2" w:rsidRPr="00A001B0">
              <w:rPr>
                <w:rFonts w:cs="Times New Roman"/>
                <w:szCs w:val="24"/>
              </w:rPr>
              <w:t xml:space="preserve">(испытаний) </w:t>
            </w:r>
          </w:p>
        </w:tc>
      </w:tr>
      <w:tr w:rsidR="00A001B0" w:rsidRPr="00A001B0" w14:paraId="183888CD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8845254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573927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Исследовать катализаторы, отходы и отложения, готовить опытные образцы</w:t>
            </w:r>
          </w:p>
        </w:tc>
      </w:tr>
      <w:tr w:rsidR="00A001B0" w:rsidRPr="00A001B0" w14:paraId="2DD81A17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BE4EF12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8B47423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Обрабатывать, систематизировать, анализировать результаты анализов</w:t>
            </w:r>
            <w:r w:rsidR="00E949D9" w:rsidRPr="00A001B0">
              <w:rPr>
                <w:rFonts w:cs="Times New Roman"/>
              </w:rPr>
              <w:t xml:space="preserve"> (испытаний)</w:t>
            </w:r>
          </w:p>
        </w:tc>
      </w:tr>
      <w:tr w:rsidR="00A001B0" w:rsidRPr="00A001B0" w14:paraId="4E9F3D1A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66DA0BF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6BCA8A9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с эксплуатационной документацией новых приборов, производить их настройку, проверку и опробование</w:t>
            </w:r>
          </w:p>
        </w:tc>
      </w:tr>
      <w:tr w:rsidR="00A001B0" w:rsidRPr="00A001B0" w14:paraId="4BA10B1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DF7E2E4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C81381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Устанавливать и готовить к работе новые приборы и лабораторное оборудование</w:t>
            </w:r>
          </w:p>
        </w:tc>
      </w:tr>
      <w:tr w:rsidR="00A001B0" w:rsidRPr="00A001B0" w14:paraId="284ECB66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C323E6C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E91BEBB" w14:textId="5C5B2677" w:rsidR="008A76A6" w:rsidRPr="00A001B0" w:rsidRDefault="008A76A6" w:rsidP="006C0BD0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Осваивать новые методы анализ</w:t>
            </w:r>
            <w:r w:rsidR="006C0BD0" w:rsidRPr="00A001B0">
              <w:rPr>
                <w:rFonts w:cs="Times New Roman"/>
              </w:rPr>
              <w:t>ов</w:t>
            </w:r>
            <w:r w:rsidRPr="00A001B0">
              <w:rPr>
                <w:rFonts w:cs="Times New Roman"/>
              </w:rPr>
              <w:t xml:space="preserve"> </w:t>
            </w:r>
            <w:r w:rsidR="00ED0BF2" w:rsidRPr="00A001B0">
              <w:rPr>
                <w:rFonts w:cs="Times New Roman"/>
                <w:szCs w:val="24"/>
              </w:rPr>
              <w:t xml:space="preserve">(испытаний) </w:t>
            </w:r>
            <w:r w:rsidRPr="00A001B0">
              <w:rPr>
                <w:rFonts w:cs="Times New Roman"/>
              </w:rPr>
              <w:t>исследуемого продукта</w:t>
            </w:r>
          </w:p>
        </w:tc>
      </w:tr>
      <w:tr w:rsidR="00A001B0" w:rsidRPr="00A001B0" w14:paraId="647E212B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1DDDC1F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5289D2" w14:textId="5EC02966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Выполнять операции объемного, весо</w:t>
            </w:r>
            <w:r w:rsidR="006C0BD0" w:rsidRPr="00A001B0">
              <w:rPr>
                <w:rFonts w:cs="Times New Roman"/>
                <w:szCs w:val="24"/>
              </w:rPr>
              <w:t>вого и инструментального анализов</w:t>
            </w:r>
          </w:p>
        </w:tc>
      </w:tr>
      <w:tr w:rsidR="00A001B0" w:rsidRPr="00A001B0" w14:paraId="24DA726B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5CB4D54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628021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Выполнять операции механических, коррозионных, металлографических методов измерения</w:t>
            </w:r>
          </w:p>
        </w:tc>
      </w:tr>
      <w:tr w:rsidR="00A001B0" w:rsidRPr="00A001B0" w14:paraId="087C831A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B64333B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0E5FC2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Проводить пробные и ходовые определения по новым методикам и на новых приборах </w:t>
            </w:r>
          </w:p>
        </w:tc>
      </w:tr>
      <w:tr w:rsidR="00A001B0" w:rsidRPr="00A001B0" w14:paraId="184ECF9B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BBE2608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C5D37A" w14:textId="0D0120A0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Про</w:t>
            </w:r>
            <w:r w:rsidR="006C0BD0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 xml:space="preserve">водить пробные </w:t>
            </w:r>
            <w:r w:rsidR="00494452" w:rsidRPr="00A001B0">
              <w:rPr>
                <w:rFonts w:cs="Times New Roman"/>
                <w:szCs w:val="24"/>
              </w:rPr>
              <w:t>анализы (испытания)</w:t>
            </w:r>
            <w:r w:rsidRPr="00A001B0">
              <w:rPr>
                <w:rFonts w:cs="Times New Roman"/>
              </w:rPr>
              <w:t xml:space="preserve"> по методикам, рекомендованным к аттестации</w:t>
            </w:r>
          </w:p>
        </w:tc>
      </w:tr>
      <w:tr w:rsidR="00A001B0" w:rsidRPr="00A001B0" w14:paraId="314D22D7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27F3072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7255AB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Применять средства индивидуальной защиты и первичные средства пожаротушения</w:t>
            </w:r>
          </w:p>
        </w:tc>
      </w:tr>
      <w:tr w:rsidR="00A001B0" w:rsidRPr="00A001B0" w14:paraId="163B8A89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73E61E7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F3EC5EB" w14:textId="7F4D432F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Про</w:t>
            </w:r>
            <w:r w:rsidR="006C0BD0" w:rsidRPr="00A001B0">
              <w:rPr>
                <w:rFonts w:cs="Times New Roman"/>
              </w:rPr>
              <w:t>из</w:t>
            </w:r>
            <w:r w:rsidRPr="00A001B0">
              <w:rPr>
                <w:rFonts w:cs="Times New Roman"/>
              </w:rPr>
              <w:t>водить необходимые расчеты и математическую обработку результатов анализов</w:t>
            </w:r>
            <w:r w:rsidR="00ED0BF2" w:rsidRPr="00A001B0">
              <w:rPr>
                <w:rFonts w:cs="Times New Roman"/>
              </w:rPr>
              <w:t xml:space="preserve"> </w:t>
            </w:r>
            <w:r w:rsidR="00ED0BF2" w:rsidRPr="00A001B0">
              <w:rPr>
                <w:rFonts w:cs="Times New Roman"/>
                <w:szCs w:val="24"/>
              </w:rPr>
              <w:t>(испытаний)</w:t>
            </w:r>
          </w:p>
        </w:tc>
      </w:tr>
      <w:tr w:rsidR="00A001B0" w:rsidRPr="00A001B0" w14:paraId="04609696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53E6C29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6C811D3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Работать в локальной сети автоматизированной системы лабораторного автоматического контроля</w:t>
            </w:r>
          </w:p>
        </w:tc>
      </w:tr>
      <w:tr w:rsidR="00A001B0" w:rsidRPr="00A001B0" w14:paraId="2BE28EB6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087D9E2F" w14:textId="77777777" w:rsidR="008A76A6" w:rsidRPr="00A001B0" w:rsidRDefault="008A76A6" w:rsidP="00470464">
            <w:pPr>
              <w:suppressAutoHyphens/>
              <w:rPr>
                <w:rFonts w:cs="Times New Roman"/>
                <w:spacing w:val="1"/>
              </w:rPr>
            </w:pPr>
            <w:r w:rsidRPr="00A001B0">
              <w:rPr>
                <w:rFonts w:cs="Times New Roman"/>
                <w:spacing w:val="1"/>
              </w:rPr>
              <w:t>Необходимые знания</w:t>
            </w:r>
          </w:p>
        </w:tc>
        <w:tc>
          <w:tcPr>
            <w:tcW w:w="3890" w:type="pct"/>
          </w:tcPr>
          <w:p w14:paraId="562A328F" w14:textId="637BAE0F" w:rsidR="008A76A6" w:rsidRPr="00A001B0" w:rsidRDefault="008A76A6" w:rsidP="006C0BD0">
            <w:pPr>
              <w:suppressAutoHyphens/>
              <w:jc w:val="both"/>
              <w:rPr>
                <w:rFonts w:cs="Times New Roman"/>
                <w:spacing w:val="1"/>
              </w:rPr>
            </w:pPr>
            <w:r w:rsidRPr="00A001B0">
              <w:rPr>
                <w:rFonts w:cs="Times New Roman"/>
                <w:spacing w:val="1"/>
              </w:rPr>
              <w:t>Химические, физические, физико-химические методы анализ</w:t>
            </w:r>
            <w:r w:rsidR="006C0BD0" w:rsidRPr="00A001B0">
              <w:rPr>
                <w:rFonts w:cs="Times New Roman"/>
                <w:spacing w:val="1"/>
              </w:rPr>
              <w:t>ов</w:t>
            </w:r>
            <w:r w:rsidR="00ED0BF2" w:rsidRPr="00A001B0">
              <w:rPr>
                <w:rFonts w:cs="Times New Roman"/>
                <w:spacing w:val="1"/>
              </w:rPr>
              <w:t xml:space="preserve"> </w:t>
            </w:r>
            <w:r w:rsidR="00ED0BF2" w:rsidRPr="00A001B0">
              <w:rPr>
                <w:rFonts w:cs="Times New Roman"/>
                <w:szCs w:val="24"/>
              </w:rPr>
              <w:t>(испытаний)</w:t>
            </w:r>
          </w:p>
        </w:tc>
      </w:tr>
      <w:tr w:rsidR="00A001B0" w:rsidRPr="00A001B0" w14:paraId="550E32D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D89B223" w14:textId="77777777" w:rsidR="008A76A6" w:rsidRPr="00A001B0" w:rsidRDefault="008A76A6" w:rsidP="00470464">
            <w:pPr>
              <w:suppressAutoHyphens/>
              <w:rPr>
                <w:rFonts w:cs="Times New Roman"/>
                <w:spacing w:val="1"/>
              </w:rPr>
            </w:pPr>
          </w:p>
        </w:tc>
        <w:tc>
          <w:tcPr>
            <w:tcW w:w="3890" w:type="pct"/>
          </w:tcPr>
          <w:p w14:paraId="1683B046" w14:textId="24CB3E30" w:rsidR="008A76A6" w:rsidRPr="00A001B0" w:rsidRDefault="008A76A6" w:rsidP="006C0BD0">
            <w:pPr>
              <w:suppressAutoHyphens/>
              <w:jc w:val="both"/>
              <w:rPr>
                <w:rFonts w:cs="Times New Roman"/>
                <w:spacing w:val="1"/>
              </w:rPr>
            </w:pPr>
            <w:r w:rsidRPr="00A001B0">
              <w:rPr>
                <w:rFonts w:cs="Times New Roman"/>
                <w:spacing w:val="1"/>
              </w:rPr>
              <w:t>Нормативн</w:t>
            </w:r>
            <w:r w:rsidR="00AA4EE9" w:rsidRPr="00A001B0">
              <w:rPr>
                <w:rFonts w:cs="Times New Roman"/>
                <w:spacing w:val="1"/>
              </w:rPr>
              <w:t xml:space="preserve">ые правовые акты, документы по </w:t>
            </w:r>
            <w:r w:rsidR="00AA4EE9" w:rsidRPr="003F5A14">
              <w:rPr>
                <w:rFonts w:cs="Times New Roman"/>
                <w:spacing w:val="1"/>
              </w:rPr>
              <w:t>стандартизации и иные документы</w:t>
            </w:r>
            <w:r w:rsidR="00776712" w:rsidRPr="003F5A14">
              <w:rPr>
                <w:rFonts w:cs="Times New Roman"/>
                <w:spacing w:val="1"/>
              </w:rPr>
              <w:t xml:space="preserve">, содержащие положения </w:t>
            </w:r>
            <w:r w:rsidR="00E949D9" w:rsidRPr="003F5A14">
              <w:rPr>
                <w:rFonts w:cs="Times New Roman"/>
              </w:rPr>
              <w:t xml:space="preserve">по планируемому методу или технологии исследовательской </w:t>
            </w:r>
            <w:r w:rsidR="00E949D9" w:rsidRPr="003F5A14">
              <w:rPr>
                <w:rFonts w:cs="Times New Roman"/>
                <w:szCs w:val="24"/>
              </w:rPr>
              <w:t>работы</w:t>
            </w:r>
            <w:r w:rsidR="00E949D9" w:rsidRPr="003F5A14">
              <w:rPr>
                <w:rFonts w:cs="Times New Roman"/>
                <w:spacing w:val="-1"/>
                <w:szCs w:val="24"/>
              </w:rPr>
              <w:t xml:space="preserve">, </w:t>
            </w:r>
            <w:r w:rsidR="00E949D9" w:rsidRPr="003F5A14">
              <w:rPr>
                <w:rFonts w:cs="Times New Roman"/>
              </w:rPr>
              <w:t>на новые методы проведения</w:t>
            </w:r>
            <w:r w:rsidR="00E949D9" w:rsidRPr="00A001B0">
              <w:rPr>
                <w:rFonts w:cs="Times New Roman"/>
              </w:rPr>
              <w:t xml:space="preserve"> анализ</w:t>
            </w:r>
            <w:r w:rsidR="006C0BD0" w:rsidRPr="00A001B0">
              <w:rPr>
                <w:rFonts w:cs="Times New Roman"/>
              </w:rPr>
              <w:t>ов</w:t>
            </w:r>
            <w:r w:rsidR="00E949D9" w:rsidRPr="00A001B0">
              <w:rPr>
                <w:rFonts w:cs="Times New Roman"/>
              </w:rPr>
              <w:t xml:space="preserve"> </w:t>
            </w:r>
            <w:r w:rsidR="00E949D9" w:rsidRPr="00A001B0">
              <w:rPr>
                <w:rFonts w:cs="Times New Roman"/>
                <w:szCs w:val="24"/>
              </w:rPr>
              <w:t>(испытаний)</w:t>
            </w:r>
            <w:r w:rsidR="00E949D9" w:rsidRPr="00A001B0">
              <w:rPr>
                <w:rFonts w:cs="Times New Roman"/>
              </w:rPr>
              <w:t>, на новое лабораторное оборудование</w:t>
            </w:r>
          </w:p>
        </w:tc>
      </w:tr>
      <w:tr w:rsidR="00A001B0" w:rsidRPr="00A001B0" w14:paraId="1CA00098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CC0370C" w14:textId="77777777" w:rsidR="008A76A6" w:rsidRPr="00A001B0" w:rsidRDefault="008A76A6" w:rsidP="00470464">
            <w:pPr>
              <w:suppressAutoHyphens/>
              <w:rPr>
                <w:rFonts w:cs="Times New Roman"/>
                <w:spacing w:val="1"/>
              </w:rPr>
            </w:pPr>
          </w:p>
        </w:tc>
        <w:tc>
          <w:tcPr>
            <w:tcW w:w="3890" w:type="pct"/>
          </w:tcPr>
          <w:p w14:paraId="150C86E7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pacing w:val="1"/>
              </w:rPr>
            </w:pPr>
            <w:r w:rsidRPr="00A001B0">
              <w:rPr>
                <w:rFonts w:cs="Times New Roman"/>
                <w:spacing w:val="1"/>
              </w:rPr>
              <w:t>Основы разработки новых методов и технологий в лабораторном контроле</w:t>
            </w:r>
          </w:p>
        </w:tc>
      </w:tr>
      <w:tr w:rsidR="00A001B0" w:rsidRPr="00A001B0" w14:paraId="55D823D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143954B" w14:textId="77777777" w:rsidR="008A76A6" w:rsidRPr="00A001B0" w:rsidRDefault="008A76A6" w:rsidP="00470464">
            <w:pPr>
              <w:suppressAutoHyphens/>
              <w:rPr>
                <w:rFonts w:cs="Times New Roman"/>
                <w:spacing w:val="1"/>
              </w:rPr>
            </w:pPr>
          </w:p>
        </w:tc>
        <w:tc>
          <w:tcPr>
            <w:tcW w:w="3890" w:type="pct"/>
          </w:tcPr>
          <w:p w14:paraId="58C3426D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pacing w:val="1"/>
              </w:rPr>
            </w:pPr>
            <w:r w:rsidRPr="00A001B0">
              <w:rPr>
                <w:rFonts w:cs="Times New Roman"/>
                <w:spacing w:val="1"/>
              </w:rPr>
              <w:t>Устройство и принцип действия применяемых приборов</w:t>
            </w:r>
          </w:p>
        </w:tc>
      </w:tr>
      <w:tr w:rsidR="00A001B0" w:rsidRPr="00A001B0" w14:paraId="53BA0B94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FE2E90F" w14:textId="77777777" w:rsidR="008A76A6" w:rsidRPr="00A001B0" w:rsidRDefault="008A76A6" w:rsidP="00470464">
            <w:pPr>
              <w:suppressAutoHyphens/>
              <w:rPr>
                <w:rFonts w:cs="Times New Roman"/>
                <w:spacing w:val="1"/>
              </w:rPr>
            </w:pPr>
          </w:p>
        </w:tc>
        <w:tc>
          <w:tcPr>
            <w:tcW w:w="3890" w:type="pct"/>
          </w:tcPr>
          <w:p w14:paraId="1F13C004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pacing w:val="1"/>
              </w:rPr>
            </w:pPr>
            <w:r w:rsidRPr="00A001B0">
              <w:rPr>
                <w:rFonts w:cs="Times New Roman"/>
                <w:spacing w:val="1"/>
              </w:rPr>
              <w:t>Методы проведения калибровки применяемых приборов</w:t>
            </w:r>
          </w:p>
        </w:tc>
      </w:tr>
      <w:tr w:rsidR="00A001B0" w:rsidRPr="00A001B0" w14:paraId="67B5C899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35B1A76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912F7B5" w14:textId="77777777" w:rsidR="00ED0BF2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Основы разработки и принцип выбора методики проведения анализов</w:t>
            </w:r>
            <w:r w:rsidR="00ED0BF2" w:rsidRPr="00A001B0">
              <w:rPr>
                <w:rFonts w:cs="Times New Roman"/>
              </w:rPr>
              <w:t xml:space="preserve"> </w:t>
            </w:r>
            <w:r w:rsidR="00ED0BF2" w:rsidRPr="00A001B0">
              <w:rPr>
                <w:rFonts w:cs="Times New Roman"/>
                <w:szCs w:val="24"/>
              </w:rPr>
              <w:t>(испытаний)</w:t>
            </w:r>
          </w:p>
        </w:tc>
      </w:tr>
      <w:tr w:rsidR="00A001B0" w:rsidRPr="00A001B0" w14:paraId="183CFC7E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3DD7A83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B1C0C5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Принципы применения различных баз данных в рамках локальной сети</w:t>
            </w:r>
          </w:p>
        </w:tc>
      </w:tr>
      <w:tr w:rsidR="00A001B0" w:rsidRPr="00A001B0" w14:paraId="51B61A37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6AF26B7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6D3C7B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Механические, коррозионные, металлографические методы измерений</w:t>
            </w:r>
          </w:p>
        </w:tc>
      </w:tr>
      <w:tr w:rsidR="00A001B0" w:rsidRPr="00A001B0" w14:paraId="5BDE21A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218A086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D307C7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Порядок апробации новых методик, рекомендованных к аттестации</w:t>
            </w:r>
          </w:p>
        </w:tc>
      </w:tr>
      <w:tr w:rsidR="00A001B0" w:rsidRPr="00A001B0" w14:paraId="130EF539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3BCEA23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16F39F3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Руководства по эксплуатации новых приборов</w:t>
            </w:r>
          </w:p>
        </w:tc>
      </w:tr>
      <w:tr w:rsidR="00A001B0" w:rsidRPr="00A001B0" w14:paraId="78513EA4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3FE24C4C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95C91D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Правила ведения технической документации на выполняемые работы </w:t>
            </w:r>
          </w:p>
        </w:tc>
      </w:tr>
      <w:tr w:rsidR="00A001B0" w:rsidRPr="00A001B0" w14:paraId="07139405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FDD0300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CC906B8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Правила математической обработки результатов проведенных анализов</w:t>
            </w:r>
            <w:r w:rsidR="00ED0BF2" w:rsidRPr="00A001B0">
              <w:rPr>
                <w:rFonts w:cs="Times New Roman"/>
              </w:rPr>
              <w:t xml:space="preserve"> </w:t>
            </w:r>
            <w:r w:rsidR="00ED0BF2" w:rsidRPr="00A001B0">
              <w:rPr>
                <w:rFonts w:cs="Times New Roman"/>
                <w:szCs w:val="24"/>
              </w:rPr>
              <w:t>(испытаний)</w:t>
            </w:r>
          </w:p>
        </w:tc>
      </w:tr>
      <w:tr w:rsidR="00A001B0" w:rsidRPr="00A001B0" w14:paraId="571D16F9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52228C2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826301" w14:textId="59C9E01B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Требования документов системы менеджмента качества в части, соответствующей трудовым функциям</w:t>
            </w:r>
          </w:p>
        </w:tc>
      </w:tr>
      <w:tr w:rsidR="00A001B0" w:rsidRPr="00A001B0" w14:paraId="511F8597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20720BB" w14:textId="77777777" w:rsidR="008A76A6" w:rsidRPr="00A001B0" w:rsidRDefault="008A76A6" w:rsidP="004704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7F6A58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Требования охраны труда, промышленной, пожарной, экологической и радиационной безопасности</w:t>
            </w:r>
          </w:p>
        </w:tc>
      </w:tr>
      <w:tr w:rsidR="00A923FF" w:rsidRPr="00A001B0" w14:paraId="6EE3ADD0" w14:textId="77777777" w:rsidTr="00B009E8">
        <w:trPr>
          <w:trHeight w:val="20"/>
          <w:jc w:val="center"/>
        </w:trPr>
        <w:tc>
          <w:tcPr>
            <w:tcW w:w="1110" w:type="pct"/>
          </w:tcPr>
          <w:p w14:paraId="4154C09B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6B6DD079" w14:textId="77777777" w:rsidR="008A76A6" w:rsidRPr="00A001B0" w:rsidRDefault="008A76A6" w:rsidP="00470464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-</w:t>
            </w:r>
          </w:p>
        </w:tc>
      </w:tr>
    </w:tbl>
    <w:p w14:paraId="27813180" w14:textId="77777777" w:rsidR="00141790" w:rsidRPr="00A001B0" w:rsidRDefault="00141790" w:rsidP="00A319C9">
      <w:pPr>
        <w:rPr>
          <w:rFonts w:cs="Times New Roman"/>
          <w:b/>
        </w:rPr>
      </w:pPr>
    </w:p>
    <w:p w14:paraId="5699DC67" w14:textId="6CC39D94" w:rsidR="00AA14FA" w:rsidRPr="00A001B0" w:rsidRDefault="00A319C9" w:rsidP="00A319C9">
      <w:pPr>
        <w:rPr>
          <w:rFonts w:cs="Times New Roman"/>
          <w:b/>
        </w:rPr>
      </w:pPr>
      <w:r w:rsidRPr="00A001B0">
        <w:rPr>
          <w:rFonts w:cs="Times New Roman"/>
          <w:b/>
        </w:rPr>
        <w:t>3.</w:t>
      </w:r>
      <w:r w:rsidR="00465768" w:rsidRPr="00A001B0">
        <w:rPr>
          <w:rFonts w:cs="Times New Roman"/>
          <w:b/>
        </w:rPr>
        <w:t>3.</w:t>
      </w:r>
      <w:r w:rsidR="008A76A6" w:rsidRPr="00A001B0">
        <w:rPr>
          <w:rFonts w:cs="Times New Roman"/>
          <w:b/>
        </w:rPr>
        <w:t>9</w:t>
      </w:r>
      <w:r w:rsidRPr="00A001B0">
        <w:rPr>
          <w:rFonts w:cs="Times New Roman"/>
          <w:b/>
        </w:rPr>
        <w:t>. Трудовая функция</w:t>
      </w:r>
    </w:p>
    <w:p w14:paraId="4F849610" w14:textId="77777777" w:rsidR="00FD4B8D" w:rsidRPr="00A001B0" w:rsidRDefault="00FD4B8D" w:rsidP="00A319C9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93"/>
        <w:gridCol w:w="5267"/>
        <w:gridCol w:w="555"/>
        <w:gridCol w:w="972"/>
        <w:gridCol w:w="1447"/>
        <w:gridCol w:w="466"/>
      </w:tblGrid>
      <w:tr w:rsidR="00A923FF" w:rsidRPr="00A001B0" w14:paraId="7FB5A54E" w14:textId="77777777" w:rsidTr="003F5A14">
        <w:trPr>
          <w:jc w:val="center"/>
        </w:trPr>
        <w:tc>
          <w:tcPr>
            <w:tcW w:w="733" w:type="pct"/>
            <w:tcBorders>
              <w:right w:val="single" w:sz="4" w:space="0" w:color="808080"/>
            </w:tcBorders>
            <w:vAlign w:val="center"/>
          </w:tcPr>
          <w:p w14:paraId="3B009341" w14:textId="77777777" w:rsidR="00FD4B8D" w:rsidRPr="00A001B0" w:rsidRDefault="00FD4B8D" w:rsidP="00F9702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1DF41D" w14:textId="5FA18378" w:rsidR="00FD4B8D" w:rsidRPr="00A001B0" w:rsidRDefault="00FD4B8D" w:rsidP="00F9702A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Ведение документации по результатам сложных и особо сложных анализов (испытаний) нефти, нефтепродуктов, газа, газового конденсата, продуктов их переработки и сопутствующих веществ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82ACBA9" w14:textId="77777777" w:rsidR="00FD4B8D" w:rsidRPr="00A001B0" w:rsidRDefault="00FD4B8D" w:rsidP="00F9702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D3E50A" w14:textId="2F3F4AB5" w:rsidR="00FD4B8D" w:rsidRPr="00A001B0" w:rsidRDefault="00FD4B8D" w:rsidP="00F9702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  <w:lang w:val="en-US"/>
              </w:rPr>
              <w:t>C</w:t>
            </w:r>
            <w:r w:rsidRPr="00A001B0">
              <w:rPr>
                <w:rFonts w:cs="Times New Roman"/>
                <w:szCs w:val="24"/>
              </w:rPr>
              <w:t>/</w:t>
            </w:r>
            <w:r w:rsidRPr="00A001B0">
              <w:rPr>
                <w:rFonts w:cs="Times New Roman"/>
                <w:szCs w:val="24"/>
                <w:lang w:val="en-US"/>
              </w:rPr>
              <w:t>0</w:t>
            </w:r>
            <w:r w:rsidRPr="00A001B0">
              <w:rPr>
                <w:rFonts w:cs="Times New Roman"/>
                <w:szCs w:val="24"/>
              </w:rPr>
              <w:t>9.5</w:t>
            </w:r>
          </w:p>
        </w:tc>
        <w:tc>
          <w:tcPr>
            <w:tcW w:w="70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0697E2" w14:textId="77777777" w:rsidR="00FD4B8D" w:rsidRPr="00A001B0" w:rsidRDefault="00FD4B8D" w:rsidP="00F9702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001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FD9E7B" w14:textId="77777777" w:rsidR="00FD4B8D" w:rsidRPr="00A001B0" w:rsidRDefault="00FD4B8D" w:rsidP="00F9702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5</w:t>
            </w:r>
          </w:p>
        </w:tc>
      </w:tr>
    </w:tbl>
    <w:p w14:paraId="28DE0719" w14:textId="77777777" w:rsidR="003B0D16" w:rsidRPr="00A001B0" w:rsidRDefault="003B0D16" w:rsidP="003B0D16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001B0" w:rsidRPr="00A001B0" w14:paraId="2C238A3E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71D8BC07" w14:textId="77777777" w:rsidR="00710E29" w:rsidRPr="00A001B0" w:rsidRDefault="00710E29" w:rsidP="0027264E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22B24591" w14:textId="703D6C68" w:rsidR="00710E29" w:rsidRPr="00A001B0" w:rsidRDefault="00710E29" w:rsidP="007E625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Проведение расчетов, необходимых при </w:t>
            </w:r>
            <w:r w:rsidR="00B71144" w:rsidRPr="00A001B0">
              <w:rPr>
                <w:rFonts w:cs="Times New Roman"/>
              </w:rPr>
              <w:t xml:space="preserve">выполнении </w:t>
            </w:r>
            <w:r w:rsidRPr="00A001B0">
              <w:rPr>
                <w:rFonts w:cs="Times New Roman"/>
                <w:szCs w:val="24"/>
              </w:rPr>
              <w:t xml:space="preserve">сложных </w:t>
            </w:r>
            <w:r w:rsidR="00F1607B" w:rsidRPr="00A001B0">
              <w:rPr>
                <w:rFonts w:cs="Times New Roman"/>
                <w:szCs w:val="24"/>
              </w:rPr>
              <w:t xml:space="preserve">и особо сложных </w:t>
            </w:r>
            <w:r w:rsidRPr="00A001B0">
              <w:rPr>
                <w:rFonts w:cs="Times New Roman"/>
                <w:szCs w:val="24"/>
              </w:rPr>
              <w:t>анализ</w:t>
            </w:r>
            <w:r w:rsidR="00B71144" w:rsidRPr="00A001B0">
              <w:rPr>
                <w:rFonts w:cs="Times New Roman"/>
                <w:szCs w:val="24"/>
              </w:rPr>
              <w:t>ов</w:t>
            </w:r>
            <w:r w:rsidRPr="00A001B0">
              <w:rPr>
                <w:rFonts w:cs="Times New Roman"/>
                <w:szCs w:val="24"/>
              </w:rPr>
              <w:t xml:space="preserve"> (испытани</w:t>
            </w:r>
            <w:r w:rsidR="007E625F" w:rsidRPr="00A001B0">
              <w:rPr>
                <w:rFonts w:cs="Times New Roman"/>
                <w:szCs w:val="24"/>
              </w:rPr>
              <w:t>й</w:t>
            </w:r>
            <w:r w:rsidRPr="00A001B0">
              <w:rPr>
                <w:rFonts w:cs="Times New Roman"/>
                <w:szCs w:val="24"/>
              </w:rPr>
              <w:t>) и исследовани</w:t>
            </w:r>
            <w:r w:rsidR="007E625F" w:rsidRPr="00A001B0">
              <w:rPr>
                <w:rFonts w:cs="Times New Roman"/>
                <w:szCs w:val="24"/>
              </w:rPr>
              <w:t>й</w:t>
            </w:r>
            <w:r w:rsidRPr="00A001B0">
              <w:rPr>
                <w:rFonts w:cs="Times New Roman"/>
                <w:szCs w:val="24"/>
              </w:rPr>
              <w:t xml:space="preserve"> </w:t>
            </w:r>
            <w:r w:rsidR="00237894" w:rsidRPr="00A001B0">
              <w:rPr>
                <w:rFonts w:cs="Times New Roman"/>
                <w:szCs w:val="24"/>
              </w:rPr>
              <w:t>нефти, нефтепродуктов, газа, газового конденсата, продуктов их переработки и сопутствующих веществ</w:t>
            </w:r>
          </w:p>
        </w:tc>
      </w:tr>
      <w:tr w:rsidR="00A001B0" w:rsidRPr="00A001B0" w14:paraId="77788D5E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A7B39B3" w14:textId="77777777" w:rsidR="00710E29" w:rsidRPr="00A001B0" w:rsidRDefault="00710E29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616551" w14:textId="77777777" w:rsidR="00710E29" w:rsidRPr="00A001B0" w:rsidRDefault="00710E29" w:rsidP="0027264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Оформление результатов анализов (испытаний) и исследований в виде графиков и таблиц</w:t>
            </w:r>
          </w:p>
        </w:tc>
      </w:tr>
      <w:tr w:rsidR="00A001B0" w:rsidRPr="00A001B0" w14:paraId="1DDF19C9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6D45126" w14:textId="77777777" w:rsidR="00710E29" w:rsidRPr="00A001B0" w:rsidRDefault="00710E29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A39FE56" w14:textId="77777777" w:rsidR="007A7F46" w:rsidRPr="00A001B0" w:rsidRDefault="007A7F46" w:rsidP="0027264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Формирование отчета о результатах </w:t>
            </w:r>
            <w:r w:rsidR="00625B67" w:rsidRPr="00A001B0">
              <w:rPr>
                <w:rFonts w:cs="Times New Roman"/>
              </w:rPr>
              <w:t xml:space="preserve">анализов (испытаний) и исследований </w:t>
            </w:r>
            <w:r w:rsidRPr="00A001B0">
              <w:rPr>
                <w:rFonts w:cs="Times New Roman"/>
              </w:rPr>
              <w:t>с применением персонального компьютера</w:t>
            </w:r>
          </w:p>
        </w:tc>
      </w:tr>
      <w:tr w:rsidR="00A001B0" w:rsidRPr="00A001B0" w14:paraId="701F743A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2ED0745" w14:textId="77777777" w:rsidR="00710E29" w:rsidRPr="00A001B0" w:rsidRDefault="00710E29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A3C8DFA" w14:textId="77777777" w:rsidR="00710E29" w:rsidRPr="00A001B0" w:rsidRDefault="00710E29" w:rsidP="0027264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Проведение внутрилабораторного контроля точности результатов измерений</w:t>
            </w:r>
          </w:p>
        </w:tc>
      </w:tr>
      <w:tr w:rsidR="00A001B0" w:rsidRPr="00A001B0" w14:paraId="5D6059E9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01BACF0F" w14:textId="77777777" w:rsidR="00710E29" w:rsidRPr="00A001B0" w:rsidRDefault="00710E29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A61AD5" w14:textId="77777777" w:rsidR="00710E29" w:rsidRPr="00A001B0" w:rsidRDefault="00710E29" w:rsidP="0027264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Расчет предела повторяемости результатов анализов (испытаний) и исследований</w:t>
            </w:r>
          </w:p>
        </w:tc>
      </w:tr>
      <w:tr w:rsidR="00A001B0" w:rsidRPr="00A001B0" w14:paraId="1B1683E7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4662C37" w14:textId="77777777" w:rsidR="00710E29" w:rsidRPr="00A001B0" w:rsidRDefault="00710E29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EBB1B62" w14:textId="77777777" w:rsidR="00710E29" w:rsidRPr="00A001B0" w:rsidRDefault="00511D8C" w:rsidP="0027264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Проверка приемлемости результатов анализов (испытаний) в условиях повторяемости</w:t>
            </w:r>
          </w:p>
        </w:tc>
      </w:tr>
      <w:tr w:rsidR="00A001B0" w:rsidRPr="00A001B0" w14:paraId="6B045D4D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9CEEDCA" w14:textId="77777777" w:rsidR="00727CC6" w:rsidRPr="00A001B0" w:rsidRDefault="00727CC6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85330E" w14:textId="77777777" w:rsidR="00727CC6" w:rsidRPr="00A001B0" w:rsidRDefault="00727CC6" w:rsidP="0027264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Проведение контрольного измерения (определения) с применением средств контроля (образец для контроля, рабочая проба) с целью контроля стабильности результатов анализов (испытаний)</w:t>
            </w:r>
          </w:p>
        </w:tc>
      </w:tr>
      <w:tr w:rsidR="00A001B0" w:rsidRPr="00A001B0" w14:paraId="1AFC17C6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17C3C2D" w14:textId="77777777" w:rsidR="00710E29" w:rsidRPr="00A001B0" w:rsidRDefault="00710E29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1D3EB9" w14:textId="77777777" w:rsidR="00710E29" w:rsidRPr="00A001B0" w:rsidRDefault="00710E29" w:rsidP="0027264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Расчет погрешности, показателя точности и расширенной неопределенности</w:t>
            </w:r>
          </w:p>
        </w:tc>
      </w:tr>
      <w:tr w:rsidR="00A001B0" w:rsidRPr="00A001B0" w14:paraId="4D7DC563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428D53B" w14:textId="77777777" w:rsidR="00710E29" w:rsidRPr="00A001B0" w:rsidRDefault="00710E29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D890B28" w14:textId="77777777" w:rsidR="00710E29" w:rsidRPr="00A001B0" w:rsidRDefault="00710E29" w:rsidP="0027264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Проведение верификации и валидации методик под руководством </w:t>
            </w:r>
            <w:r w:rsidR="00056BE5" w:rsidRPr="00A001B0">
              <w:rPr>
                <w:rFonts w:cs="Times New Roman"/>
                <w:szCs w:val="24"/>
              </w:rPr>
              <w:t>инженерно-технического работника лаборатории</w:t>
            </w:r>
          </w:p>
        </w:tc>
      </w:tr>
      <w:tr w:rsidR="00A001B0" w:rsidRPr="00A001B0" w14:paraId="09A677DF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D0A4838" w14:textId="77777777" w:rsidR="00710E29" w:rsidRPr="00A001B0" w:rsidRDefault="00710E29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8183B4" w14:textId="77777777" w:rsidR="00710E29" w:rsidRPr="00A001B0" w:rsidRDefault="00710E29" w:rsidP="0027264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Расчет неопределенности результатов измерений</w:t>
            </w:r>
          </w:p>
        </w:tc>
      </w:tr>
      <w:tr w:rsidR="00A001B0" w:rsidRPr="00A001B0" w14:paraId="344D6BA8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2515391" w14:textId="77777777" w:rsidR="00641511" w:rsidRPr="00A001B0" w:rsidRDefault="00641511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FFCC4D" w14:textId="77777777" w:rsidR="00641511" w:rsidRPr="00A001B0" w:rsidRDefault="00641511" w:rsidP="0027264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Внесение результатов первичных наблюдений, первичных данных, результатов анализов (испытаний) в лабораторно-информационную систему</w:t>
            </w:r>
          </w:p>
        </w:tc>
      </w:tr>
      <w:tr w:rsidR="00A001B0" w:rsidRPr="00A001B0" w14:paraId="08CAF41F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927E307" w14:textId="77777777" w:rsidR="00710E29" w:rsidRPr="00A001B0" w:rsidRDefault="00710E29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A3D3299" w14:textId="77777777" w:rsidR="00710E29" w:rsidRPr="00A001B0" w:rsidRDefault="0063097E" w:rsidP="0027264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Ведение технических записей о факторах, влияющих на результат измерения и связанную с ним неопределенность измерений, для каждого вида лабораторной деятельности</w:t>
            </w:r>
          </w:p>
        </w:tc>
      </w:tr>
      <w:tr w:rsidR="00A001B0" w:rsidRPr="00A001B0" w14:paraId="117F9A16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6D040940" w14:textId="77777777" w:rsidR="002D7783" w:rsidRPr="00A001B0" w:rsidRDefault="002D7783" w:rsidP="0027264E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EE3BABC" w14:textId="77777777" w:rsidR="002D7783" w:rsidRPr="00A001B0" w:rsidRDefault="002D7783" w:rsidP="0027264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Рассчитывать количественные показатели проводимых анализов (испытаний)</w:t>
            </w:r>
          </w:p>
        </w:tc>
      </w:tr>
      <w:tr w:rsidR="00A001B0" w:rsidRPr="00A001B0" w14:paraId="3B1FB18E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7470506" w14:textId="77777777" w:rsidR="002D7783" w:rsidRPr="00A001B0" w:rsidRDefault="002D7783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A989883" w14:textId="77777777" w:rsidR="002D7783" w:rsidRPr="00A001B0" w:rsidRDefault="002D7783" w:rsidP="0027264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  <w:szCs w:val="24"/>
              </w:rPr>
              <w:t>Документально оформлять результаты расчетов и измерений</w:t>
            </w:r>
          </w:p>
        </w:tc>
      </w:tr>
      <w:tr w:rsidR="00A001B0" w:rsidRPr="00A001B0" w14:paraId="7B2FD7AD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9EB77DE" w14:textId="77777777" w:rsidR="002D7783" w:rsidRPr="00A001B0" w:rsidRDefault="002D7783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624CF9" w14:textId="77777777" w:rsidR="002D7783" w:rsidRPr="00A001B0" w:rsidRDefault="002D7783" w:rsidP="0027264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Систематизировать результаты </w:t>
            </w:r>
            <w:r w:rsidRPr="00A001B0">
              <w:rPr>
                <w:rFonts w:cs="Times New Roman"/>
              </w:rPr>
              <w:t>анализов (испытаний)</w:t>
            </w:r>
            <w:r w:rsidRPr="00A001B0">
              <w:rPr>
                <w:rFonts w:cs="Times New Roman"/>
                <w:szCs w:val="24"/>
              </w:rPr>
              <w:t>, полученные в условиях повторяемости, и принимать решения об их приемлемости, используя установленные критерии</w:t>
            </w:r>
          </w:p>
        </w:tc>
      </w:tr>
      <w:tr w:rsidR="00A001B0" w:rsidRPr="00A001B0" w14:paraId="0ED9E9F2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5720546" w14:textId="77777777" w:rsidR="002D7783" w:rsidRPr="00A001B0" w:rsidRDefault="002D7783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415155" w14:textId="77777777" w:rsidR="002D7783" w:rsidRPr="00A001B0" w:rsidRDefault="002D7783" w:rsidP="0027264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Рассчитывать погрешности измерений</w:t>
            </w:r>
          </w:p>
        </w:tc>
      </w:tr>
      <w:tr w:rsidR="00A001B0" w:rsidRPr="00A001B0" w14:paraId="3573487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8F0A801" w14:textId="77777777" w:rsidR="002D7783" w:rsidRPr="00A001B0" w:rsidRDefault="002D7783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6A05F5" w14:textId="7F74CED5" w:rsidR="002D7783" w:rsidRPr="00A001B0" w:rsidRDefault="002D7783" w:rsidP="0027264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Про</w:t>
            </w:r>
            <w:r w:rsidR="007E625F" w:rsidRPr="00A001B0">
              <w:rPr>
                <w:rFonts w:cs="Times New Roman"/>
                <w:szCs w:val="24"/>
              </w:rPr>
              <w:t>из</w:t>
            </w:r>
            <w:r w:rsidRPr="00A001B0">
              <w:rPr>
                <w:rFonts w:cs="Times New Roman"/>
                <w:szCs w:val="24"/>
              </w:rPr>
              <w:t>водить оценку результатов нестандартных исследований</w:t>
            </w:r>
          </w:p>
        </w:tc>
      </w:tr>
      <w:tr w:rsidR="00A001B0" w:rsidRPr="00A001B0" w14:paraId="6CD8B014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2AEF8FC" w14:textId="77777777" w:rsidR="002D7783" w:rsidRPr="00A001B0" w:rsidRDefault="002D7783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929E89" w14:textId="77777777" w:rsidR="002D7783" w:rsidRPr="00A001B0" w:rsidRDefault="002D7783" w:rsidP="0027264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Применять стандартные образцы и аттестованные смеси, </w:t>
            </w:r>
            <w:r w:rsidRPr="00A001B0">
              <w:rPr>
                <w:rFonts w:cs="Times New Roman"/>
              </w:rPr>
              <w:t xml:space="preserve">рабочие пробы </w:t>
            </w:r>
            <w:r w:rsidRPr="00A001B0">
              <w:rPr>
                <w:rFonts w:cs="Times New Roman"/>
                <w:szCs w:val="24"/>
              </w:rPr>
              <w:t xml:space="preserve">для оперативного контроля качества результатов </w:t>
            </w:r>
            <w:r w:rsidRPr="00A001B0">
              <w:rPr>
                <w:rFonts w:cs="Times New Roman"/>
              </w:rPr>
              <w:t>анализов (испытаний)</w:t>
            </w:r>
          </w:p>
        </w:tc>
      </w:tr>
      <w:tr w:rsidR="00A001B0" w:rsidRPr="00A001B0" w14:paraId="1C54A1FB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FE7E5F4" w14:textId="77777777" w:rsidR="002D7783" w:rsidRPr="00A001B0" w:rsidRDefault="002D7783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E6D90B1" w14:textId="67DF8607" w:rsidR="002D7783" w:rsidRPr="00A001B0" w:rsidRDefault="002D7783" w:rsidP="007E625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Оформлять результаты проведенных анализов (испытаний) и исследований </w:t>
            </w:r>
            <w:r w:rsidR="007E625F" w:rsidRPr="00A001B0">
              <w:rPr>
                <w:rFonts w:cs="Times New Roman"/>
              </w:rPr>
              <w:t xml:space="preserve">в </w:t>
            </w:r>
            <w:r w:rsidRPr="00A001B0">
              <w:rPr>
                <w:rFonts w:cs="Times New Roman"/>
              </w:rPr>
              <w:t>протокол</w:t>
            </w:r>
            <w:r w:rsidR="007E625F" w:rsidRPr="00A001B0">
              <w:rPr>
                <w:rFonts w:cs="Times New Roman"/>
              </w:rPr>
              <w:t>е</w:t>
            </w:r>
            <w:r w:rsidRPr="00A001B0">
              <w:rPr>
                <w:rFonts w:cs="Times New Roman"/>
              </w:rPr>
              <w:t xml:space="preserve"> испытаний</w:t>
            </w:r>
          </w:p>
        </w:tc>
      </w:tr>
      <w:tr w:rsidR="00A001B0" w:rsidRPr="00A001B0" w14:paraId="7BC595FA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5D6DF31" w14:textId="77777777" w:rsidR="002D7783" w:rsidRPr="00A001B0" w:rsidRDefault="002D7783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F3D3FCE" w14:textId="77777777" w:rsidR="002D7783" w:rsidRPr="00A001B0" w:rsidRDefault="002D7783" w:rsidP="0027264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Обрабатывать результаты </w:t>
            </w:r>
            <w:r w:rsidRPr="00A001B0">
              <w:rPr>
                <w:rFonts w:cs="Times New Roman"/>
              </w:rPr>
              <w:t xml:space="preserve">анализов (испытаний) и </w:t>
            </w:r>
            <w:r w:rsidRPr="00A001B0">
              <w:rPr>
                <w:rFonts w:cs="Times New Roman"/>
                <w:szCs w:val="24"/>
              </w:rPr>
              <w:t>исследований на персональном компьютере</w:t>
            </w:r>
          </w:p>
        </w:tc>
      </w:tr>
      <w:tr w:rsidR="00A001B0" w:rsidRPr="00A001B0" w14:paraId="139D5E5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66179759" w14:textId="77777777" w:rsidR="002D7783" w:rsidRPr="00A001B0" w:rsidRDefault="002D7783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16112B" w14:textId="77777777" w:rsidR="002D7783" w:rsidRPr="00A001B0" w:rsidRDefault="002D7783" w:rsidP="0027264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Вводить результаты </w:t>
            </w:r>
            <w:r w:rsidRPr="00A001B0">
              <w:rPr>
                <w:rFonts w:cs="Times New Roman"/>
              </w:rPr>
              <w:t xml:space="preserve">анализов (испытаний) и </w:t>
            </w:r>
            <w:r w:rsidRPr="00A001B0">
              <w:rPr>
                <w:rFonts w:cs="Times New Roman"/>
                <w:szCs w:val="24"/>
              </w:rPr>
              <w:t>исследований в лабораторно-информационную систему</w:t>
            </w:r>
          </w:p>
        </w:tc>
      </w:tr>
      <w:tr w:rsidR="00A001B0" w:rsidRPr="00A001B0" w14:paraId="10956F24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737E5AD" w14:textId="77777777" w:rsidR="002D7783" w:rsidRPr="00A001B0" w:rsidRDefault="002D7783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72E3AE" w14:textId="77777777" w:rsidR="002D7783" w:rsidRPr="00A001B0" w:rsidRDefault="002D7783" w:rsidP="0027264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Работать в локальной сети автоматизированной системы лабораторного автоматического контроля</w:t>
            </w:r>
          </w:p>
        </w:tc>
      </w:tr>
      <w:tr w:rsidR="00A001B0" w:rsidRPr="00A001B0" w14:paraId="5A17B5DD" w14:textId="77777777" w:rsidTr="00B009E8">
        <w:trPr>
          <w:trHeight w:val="20"/>
          <w:jc w:val="center"/>
        </w:trPr>
        <w:tc>
          <w:tcPr>
            <w:tcW w:w="1110" w:type="pct"/>
            <w:vMerge w:val="restart"/>
          </w:tcPr>
          <w:p w14:paraId="4FD58541" w14:textId="77777777" w:rsidR="00710E29" w:rsidRPr="00A001B0" w:rsidRDefault="00710E29" w:rsidP="0027264E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4D65EBE6" w14:textId="77777777" w:rsidR="00710E29" w:rsidRPr="00A001B0" w:rsidRDefault="00710E29" w:rsidP="0027264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 xml:space="preserve">Правила проведения сложных расчетов результатов анализов (испытаний) и исследований </w:t>
            </w:r>
          </w:p>
        </w:tc>
      </w:tr>
      <w:tr w:rsidR="00A001B0" w:rsidRPr="00A001B0" w14:paraId="2A747460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AA8BAEC" w14:textId="77777777" w:rsidR="00710E29" w:rsidRPr="00A001B0" w:rsidRDefault="00710E29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617CF32" w14:textId="77777777" w:rsidR="00710E29" w:rsidRPr="00A001B0" w:rsidRDefault="00710E29" w:rsidP="0027264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Порядок документального оформления результатов анализов (испытаний) и исследований</w:t>
            </w:r>
          </w:p>
        </w:tc>
      </w:tr>
      <w:tr w:rsidR="00A001B0" w:rsidRPr="00A001B0" w14:paraId="70D91D62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0A15E17" w14:textId="77777777" w:rsidR="00710E29" w:rsidRPr="00A001B0" w:rsidRDefault="00710E29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A382AD" w14:textId="77777777" w:rsidR="00710E29" w:rsidRPr="00A001B0" w:rsidRDefault="00710E29" w:rsidP="0027264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Требования внутрилабораторной прецинзионности</w:t>
            </w:r>
          </w:p>
        </w:tc>
      </w:tr>
      <w:tr w:rsidR="00A001B0" w:rsidRPr="00A001B0" w14:paraId="53329C91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4492014" w14:textId="77777777" w:rsidR="00710E29" w:rsidRPr="00A001B0" w:rsidRDefault="00710E29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607343" w14:textId="77777777" w:rsidR="00710E29" w:rsidRPr="00A001B0" w:rsidRDefault="00710E29" w:rsidP="0027264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Правила ведения технической документации лабораторного контроля</w:t>
            </w:r>
          </w:p>
        </w:tc>
      </w:tr>
      <w:tr w:rsidR="00A001B0" w:rsidRPr="00A001B0" w14:paraId="47AF6BF5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57AD4E9A" w14:textId="77777777" w:rsidR="00710E29" w:rsidRPr="00A001B0" w:rsidRDefault="00710E29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EAD4150" w14:textId="73322D7A" w:rsidR="00ED0BF2" w:rsidRPr="00A001B0" w:rsidRDefault="00710E29" w:rsidP="007E625F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Алгоритмы оперативного контроля процедуры анализ</w:t>
            </w:r>
            <w:r w:rsidR="007E625F" w:rsidRPr="00A001B0">
              <w:rPr>
                <w:rFonts w:cs="Times New Roman"/>
              </w:rPr>
              <w:t>ов</w:t>
            </w:r>
            <w:r w:rsidR="00ED0BF2" w:rsidRPr="00A001B0">
              <w:rPr>
                <w:rFonts w:cs="Times New Roman"/>
              </w:rPr>
              <w:t xml:space="preserve"> </w:t>
            </w:r>
            <w:r w:rsidR="00ED0BF2" w:rsidRPr="00A001B0">
              <w:rPr>
                <w:rFonts w:cs="Times New Roman"/>
                <w:szCs w:val="24"/>
              </w:rPr>
              <w:t>(испытаний)</w:t>
            </w:r>
          </w:p>
        </w:tc>
      </w:tr>
      <w:tr w:rsidR="00A001B0" w:rsidRPr="00A001B0" w14:paraId="4CF2C19E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2FCD844D" w14:textId="77777777" w:rsidR="00710E29" w:rsidRPr="00A001B0" w:rsidRDefault="00710E29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A593FD5" w14:textId="77777777" w:rsidR="00710E29" w:rsidRPr="00A001B0" w:rsidRDefault="00710E29" w:rsidP="0027264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 xml:space="preserve">Методы проверки приемлемости результатов анализов (испытаний), полученных </w:t>
            </w:r>
            <w:r w:rsidRPr="00A001B0">
              <w:rPr>
                <w:rFonts w:cs="Times New Roman"/>
                <w:szCs w:val="24"/>
                <w:lang w:eastAsia="en-US"/>
              </w:rPr>
              <w:t>в условиях повторяемости</w:t>
            </w:r>
          </w:p>
        </w:tc>
      </w:tr>
      <w:tr w:rsidR="00A001B0" w:rsidRPr="00A001B0" w14:paraId="6B194D36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17FAB254" w14:textId="77777777" w:rsidR="00710E29" w:rsidRPr="00A001B0" w:rsidRDefault="00710E29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797F186" w14:textId="77777777" w:rsidR="00710E29" w:rsidRPr="00A001B0" w:rsidRDefault="00710E29" w:rsidP="0027264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Основы статистической обработки результатов</w:t>
            </w:r>
          </w:p>
        </w:tc>
      </w:tr>
      <w:tr w:rsidR="00A001B0" w:rsidRPr="00A001B0" w14:paraId="6A91EFE3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44B3FEE9" w14:textId="77777777" w:rsidR="00710E29" w:rsidRPr="00A001B0" w:rsidRDefault="00710E29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4718DF" w14:textId="77777777" w:rsidR="00710E29" w:rsidRPr="00A001B0" w:rsidRDefault="00710E29" w:rsidP="0027264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</w:rPr>
              <w:t>Основы работы со специализированными программными продуктами,</w:t>
            </w:r>
            <w:r w:rsidRPr="00A001B0">
              <w:rPr>
                <w:rFonts w:cs="Times New Roman"/>
                <w:szCs w:val="24"/>
              </w:rPr>
              <w:t xml:space="preserve"> порядок работы в лабораторно-информационной системе</w:t>
            </w:r>
          </w:p>
        </w:tc>
      </w:tr>
      <w:tr w:rsidR="00A001B0" w:rsidRPr="00A001B0" w14:paraId="5DAD48C7" w14:textId="77777777" w:rsidTr="00B009E8">
        <w:trPr>
          <w:trHeight w:val="20"/>
          <w:jc w:val="center"/>
        </w:trPr>
        <w:tc>
          <w:tcPr>
            <w:tcW w:w="1110" w:type="pct"/>
            <w:vMerge/>
          </w:tcPr>
          <w:p w14:paraId="7BACBF3D" w14:textId="77777777" w:rsidR="00710E29" w:rsidRPr="00A001B0" w:rsidRDefault="00710E29" w:rsidP="0027264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3176F4" w14:textId="77777777" w:rsidR="00710E29" w:rsidRPr="00A001B0" w:rsidRDefault="004C0B2F" w:rsidP="0027264E">
            <w:pPr>
              <w:suppressAutoHyphens/>
              <w:jc w:val="both"/>
              <w:rPr>
                <w:rFonts w:cs="Times New Roman"/>
              </w:rPr>
            </w:pPr>
            <w:r w:rsidRPr="00A001B0">
              <w:rPr>
                <w:rFonts w:cs="Times New Roman"/>
              </w:rPr>
              <w:t>Порядок ведения технических записей о факторах, влияющих на результаты измерений</w:t>
            </w:r>
          </w:p>
        </w:tc>
      </w:tr>
      <w:tr w:rsidR="00A923FF" w:rsidRPr="00A001B0" w14:paraId="19C1FED1" w14:textId="77777777" w:rsidTr="00B009E8">
        <w:trPr>
          <w:trHeight w:val="20"/>
          <w:jc w:val="center"/>
        </w:trPr>
        <w:tc>
          <w:tcPr>
            <w:tcW w:w="1110" w:type="pct"/>
          </w:tcPr>
          <w:p w14:paraId="5BCDE7D6" w14:textId="77777777" w:rsidR="003B0D16" w:rsidRPr="00A001B0" w:rsidRDefault="003B0D16" w:rsidP="0027264E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0543EC04" w14:textId="77777777" w:rsidR="003B0D16" w:rsidRPr="00A001B0" w:rsidRDefault="003B0D16" w:rsidP="0027264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-</w:t>
            </w:r>
          </w:p>
        </w:tc>
      </w:tr>
    </w:tbl>
    <w:p w14:paraId="42595598" w14:textId="77777777" w:rsidR="002D7783" w:rsidRPr="00A001B0" w:rsidRDefault="002D7783" w:rsidP="00A45636">
      <w:pPr>
        <w:rPr>
          <w:rFonts w:cs="Times New Roman"/>
        </w:rPr>
      </w:pPr>
    </w:p>
    <w:p w14:paraId="78356E80" w14:textId="5EAB5417" w:rsidR="00DB5F5C" w:rsidRPr="00A001B0" w:rsidRDefault="00DB5F5C" w:rsidP="00B009E8">
      <w:pPr>
        <w:pStyle w:val="1"/>
        <w:jc w:val="center"/>
        <w:rPr>
          <w:rFonts w:cs="Times New Roman"/>
        </w:rPr>
      </w:pPr>
      <w:bookmarkStart w:id="28" w:name="_Toc188442259"/>
      <w:r w:rsidRPr="00A001B0">
        <w:rPr>
          <w:rFonts w:cs="Times New Roman"/>
        </w:rPr>
        <w:lastRenderedPageBreak/>
        <w:t>IV. Сведения об организациях</w:t>
      </w:r>
      <w:r w:rsidR="00B009E8" w:rsidRPr="00A001B0">
        <w:rPr>
          <w:rFonts w:cs="Times New Roman"/>
        </w:rPr>
        <w:t xml:space="preserve"> </w:t>
      </w:r>
      <w:r w:rsidRPr="00A001B0">
        <w:rPr>
          <w:rFonts w:cs="Times New Roman"/>
        </w:rPr>
        <w:t>–</w:t>
      </w:r>
      <w:r w:rsidR="00B009E8" w:rsidRPr="00A001B0">
        <w:rPr>
          <w:rFonts w:cs="Times New Roman"/>
        </w:rPr>
        <w:t xml:space="preserve"> </w:t>
      </w:r>
      <w:r w:rsidRPr="00A001B0">
        <w:rPr>
          <w:rFonts w:cs="Times New Roman"/>
        </w:rPr>
        <w:t>разработчиках</w:t>
      </w:r>
      <w:r w:rsidR="000A0A09" w:rsidRPr="00A001B0">
        <w:rPr>
          <w:rFonts w:cs="Times New Roman"/>
        </w:rPr>
        <w:t xml:space="preserve"> </w:t>
      </w:r>
      <w:r w:rsidRPr="00A001B0">
        <w:rPr>
          <w:rFonts w:cs="Times New Roman"/>
        </w:rPr>
        <w:t>профессионального стандарта</w:t>
      </w:r>
      <w:bookmarkEnd w:id="28"/>
    </w:p>
    <w:p w14:paraId="34DD0CE0" w14:textId="77777777" w:rsidR="00DB5F5C" w:rsidRPr="00A001B0" w:rsidRDefault="00DB5F5C" w:rsidP="00B009E8">
      <w:pPr>
        <w:rPr>
          <w:rFonts w:cs="Times New Roman"/>
        </w:rPr>
      </w:pPr>
    </w:p>
    <w:p w14:paraId="1F43C844" w14:textId="77777777" w:rsidR="00DB5F5C" w:rsidRPr="00A001B0" w:rsidRDefault="00DB5F5C" w:rsidP="00B009E8">
      <w:pPr>
        <w:rPr>
          <w:rFonts w:cs="Times New Roman"/>
          <w:b/>
          <w:bCs/>
        </w:rPr>
      </w:pPr>
      <w:r w:rsidRPr="00A001B0">
        <w:rPr>
          <w:rFonts w:cs="Times New Roman"/>
          <w:b/>
          <w:bCs/>
        </w:rPr>
        <w:t>4.1. Ответственная организация-разработчик</w:t>
      </w:r>
    </w:p>
    <w:p w14:paraId="066698D8" w14:textId="77777777" w:rsidR="00DB5F5C" w:rsidRPr="00A001B0" w:rsidRDefault="00DB5F5C" w:rsidP="00B009E8">
      <w:pPr>
        <w:rPr>
          <w:rFonts w:cs="Times New Roman"/>
        </w:rPr>
      </w:pPr>
    </w:p>
    <w:tbl>
      <w:tblPr>
        <w:tblW w:w="1031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A001B0" w:rsidRPr="00A001B0" w14:paraId="5AA47A83" w14:textId="77777777" w:rsidTr="00E970E4">
        <w:trPr>
          <w:trHeight w:val="303"/>
        </w:trPr>
        <w:tc>
          <w:tcPr>
            <w:tcW w:w="10314" w:type="dxa"/>
            <w:shd w:val="clear" w:color="auto" w:fill="auto"/>
            <w:vAlign w:val="center"/>
          </w:tcPr>
          <w:p w14:paraId="29025C87" w14:textId="2A95E27E" w:rsidR="0097338B" w:rsidRPr="00A001B0" w:rsidRDefault="0044529C" w:rsidP="00020B66">
            <w:pPr>
              <w:spacing w:line="100" w:lineRule="atLeast"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Cs w:val="24"/>
              </w:rPr>
              <w:t>ПАО «Татнефть»</w:t>
            </w:r>
            <w:r w:rsidR="00FF76E4" w:rsidRPr="00A001B0">
              <w:rPr>
                <w:rFonts w:cs="Times New Roman"/>
                <w:szCs w:val="24"/>
              </w:rPr>
              <w:t xml:space="preserve"> им. В.</w:t>
            </w:r>
            <w:r w:rsidR="00B009E8" w:rsidRPr="00A001B0">
              <w:rPr>
                <w:rFonts w:cs="Times New Roman"/>
                <w:szCs w:val="24"/>
              </w:rPr>
              <w:t xml:space="preserve"> </w:t>
            </w:r>
            <w:r w:rsidR="00FF76E4" w:rsidRPr="00A001B0">
              <w:rPr>
                <w:rFonts w:cs="Times New Roman"/>
                <w:szCs w:val="24"/>
              </w:rPr>
              <w:t>Д. Шашина</w:t>
            </w:r>
            <w:r w:rsidRPr="00A001B0">
              <w:rPr>
                <w:rFonts w:cs="Times New Roman"/>
                <w:szCs w:val="24"/>
              </w:rPr>
              <w:t>, город Альметьевск, Республика Татарстан</w:t>
            </w:r>
          </w:p>
        </w:tc>
      </w:tr>
      <w:tr w:rsidR="0097338B" w:rsidRPr="00A001B0" w14:paraId="69616F9C" w14:textId="77777777" w:rsidTr="00E970E4">
        <w:trPr>
          <w:trHeight w:val="295"/>
        </w:trPr>
        <w:tc>
          <w:tcPr>
            <w:tcW w:w="10314" w:type="dxa"/>
            <w:shd w:val="clear" w:color="auto" w:fill="auto"/>
            <w:vAlign w:val="center"/>
          </w:tcPr>
          <w:p w14:paraId="72FCDAC3" w14:textId="66983881" w:rsidR="0097338B" w:rsidRPr="00A001B0" w:rsidRDefault="0044529C" w:rsidP="0044529C">
            <w:pPr>
              <w:spacing w:line="100" w:lineRule="atLeast"/>
              <w:rPr>
                <w:rFonts w:cs="Times New Roman"/>
                <w:sz w:val="20"/>
                <w:szCs w:val="20"/>
              </w:rPr>
            </w:pPr>
            <w:r w:rsidRPr="00A001B0">
              <w:rPr>
                <w:rFonts w:cs="Times New Roman"/>
                <w:szCs w:val="24"/>
              </w:rPr>
              <w:t>Генеральный д</w:t>
            </w:r>
            <w:r w:rsidR="0018388E" w:rsidRPr="00A001B0">
              <w:rPr>
                <w:rFonts w:cs="Times New Roman"/>
                <w:szCs w:val="24"/>
              </w:rPr>
              <w:t>иректор</w:t>
            </w:r>
            <w:r w:rsidR="003811C6" w:rsidRPr="00A001B0">
              <w:rPr>
                <w:rFonts w:cs="Times New Roman"/>
                <w:szCs w:val="24"/>
              </w:rPr>
              <w:t xml:space="preserve"> </w:t>
            </w:r>
            <w:r w:rsidR="007E625F" w:rsidRPr="00A001B0">
              <w:rPr>
                <w:rFonts w:cs="Times New Roman"/>
                <w:szCs w:val="24"/>
              </w:rPr>
              <w:tab/>
            </w:r>
            <w:r w:rsidR="007E625F" w:rsidRPr="00A001B0">
              <w:rPr>
                <w:rFonts w:cs="Times New Roman"/>
                <w:szCs w:val="24"/>
              </w:rPr>
              <w:tab/>
            </w:r>
            <w:r w:rsidR="007E625F" w:rsidRPr="00A001B0">
              <w:rPr>
                <w:rFonts w:cs="Times New Roman"/>
                <w:szCs w:val="24"/>
              </w:rPr>
              <w:tab/>
            </w:r>
            <w:r w:rsidR="007E625F" w:rsidRPr="00A001B0">
              <w:rPr>
                <w:rFonts w:cs="Times New Roman"/>
                <w:szCs w:val="24"/>
              </w:rPr>
              <w:tab/>
            </w:r>
            <w:r w:rsidR="007E625F" w:rsidRPr="00A001B0">
              <w:rPr>
                <w:rFonts w:cs="Times New Roman"/>
                <w:szCs w:val="24"/>
              </w:rPr>
              <w:tab/>
            </w:r>
            <w:r w:rsidRPr="00A001B0">
              <w:rPr>
                <w:rFonts w:cs="Times New Roman"/>
                <w:szCs w:val="24"/>
              </w:rPr>
              <w:t>Маганов Наиль Ульфатович</w:t>
            </w:r>
          </w:p>
        </w:tc>
      </w:tr>
    </w:tbl>
    <w:p w14:paraId="5A03AEC7" w14:textId="77777777" w:rsidR="00DB5F5C" w:rsidRPr="00A001B0" w:rsidRDefault="00DB5F5C" w:rsidP="00B009E8">
      <w:pPr>
        <w:rPr>
          <w:rFonts w:cs="Times New Roman"/>
        </w:rPr>
      </w:pPr>
    </w:p>
    <w:p w14:paraId="5A54F2D7" w14:textId="77777777" w:rsidR="00DB5F5C" w:rsidRPr="00A001B0" w:rsidRDefault="00DB5F5C" w:rsidP="00B009E8">
      <w:pPr>
        <w:rPr>
          <w:rFonts w:cs="Times New Roman"/>
          <w:b/>
        </w:rPr>
      </w:pPr>
      <w:r w:rsidRPr="00A001B0">
        <w:rPr>
          <w:rFonts w:cs="Times New Roman"/>
          <w:b/>
        </w:rPr>
        <w:t>4.2. Наименования организаций-разработчиков</w:t>
      </w:r>
    </w:p>
    <w:p w14:paraId="4A5BF037" w14:textId="77777777" w:rsidR="00A218EF" w:rsidRPr="00A001B0" w:rsidRDefault="00A218EF" w:rsidP="00B009E8">
      <w:pPr>
        <w:rPr>
          <w:rFonts w:cs="Times New Roman"/>
          <w:b/>
        </w:rPr>
      </w:pPr>
    </w:p>
    <w:tbl>
      <w:tblPr>
        <w:tblW w:w="10314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0A0" w:firstRow="1" w:lastRow="0" w:firstColumn="1" w:lastColumn="0" w:noHBand="0" w:noVBand="0"/>
      </w:tblPr>
      <w:tblGrid>
        <w:gridCol w:w="492"/>
        <w:gridCol w:w="9822"/>
      </w:tblGrid>
      <w:tr w:rsidR="00A001B0" w:rsidRPr="00A001B0" w14:paraId="7567788E" w14:textId="77777777" w:rsidTr="00E970E4">
        <w:trPr>
          <w:trHeight w:val="230"/>
        </w:trPr>
        <w:tc>
          <w:tcPr>
            <w:tcW w:w="492" w:type="dxa"/>
          </w:tcPr>
          <w:p w14:paraId="66FD64CB" w14:textId="49E9E899" w:rsidR="0060125F" w:rsidRPr="00A001B0" w:rsidRDefault="0060125F" w:rsidP="00143B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1</w:t>
            </w:r>
          </w:p>
        </w:tc>
        <w:tc>
          <w:tcPr>
            <w:tcW w:w="9822" w:type="dxa"/>
          </w:tcPr>
          <w:p w14:paraId="2210B11D" w14:textId="77777777" w:rsidR="0060125F" w:rsidRPr="00A001B0" w:rsidRDefault="0060125F" w:rsidP="009D5A3E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Корпоративный университет ПАО «Татнефть», город Альметьевск, Республика Татарстан</w:t>
            </w:r>
          </w:p>
        </w:tc>
      </w:tr>
      <w:tr w:rsidR="0060125F" w:rsidRPr="00A001B0" w14:paraId="4CB815E5" w14:textId="77777777" w:rsidTr="00E970E4">
        <w:trPr>
          <w:trHeight w:val="230"/>
        </w:trPr>
        <w:tc>
          <w:tcPr>
            <w:tcW w:w="492" w:type="dxa"/>
          </w:tcPr>
          <w:p w14:paraId="1D88C351" w14:textId="15900B30" w:rsidR="0060125F" w:rsidRPr="00A001B0" w:rsidRDefault="0060125F" w:rsidP="00143BB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2</w:t>
            </w:r>
          </w:p>
        </w:tc>
        <w:tc>
          <w:tcPr>
            <w:tcW w:w="9822" w:type="dxa"/>
          </w:tcPr>
          <w:p w14:paraId="22B9CB47" w14:textId="77777777" w:rsidR="0060125F" w:rsidRPr="00A001B0" w:rsidRDefault="0060125F" w:rsidP="009D5A3E">
            <w:pPr>
              <w:suppressAutoHyphens/>
              <w:rPr>
                <w:rFonts w:cs="Times New Roman"/>
                <w:szCs w:val="24"/>
              </w:rPr>
            </w:pPr>
            <w:r w:rsidRPr="00A001B0">
              <w:rPr>
                <w:rFonts w:cs="Times New Roman"/>
                <w:szCs w:val="24"/>
              </w:rPr>
              <w:t>ЧОУ ДПО «Центр подготовки кадров – Татнефть», город Альметьевск, Республика Татарстан</w:t>
            </w:r>
          </w:p>
        </w:tc>
      </w:tr>
    </w:tbl>
    <w:p w14:paraId="5A56DA0C" w14:textId="77777777" w:rsidR="00DB5F5C" w:rsidRPr="00A001B0" w:rsidRDefault="00DB5F5C" w:rsidP="00DB5F5C">
      <w:pPr>
        <w:suppressAutoHyphens/>
        <w:rPr>
          <w:rFonts w:cs="Times New Roman"/>
          <w:sz w:val="20"/>
          <w:szCs w:val="20"/>
        </w:rPr>
      </w:pPr>
    </w:p>
    <w:p w14:paraId="6D9537EF" w14:textId="77777777" w:rsidR="00D558F4" w:rsidRPr="00D558F4" w:rsidRDefault="00D558F4" w:rsidP="00D558F4">
      <w:pPr>
        <w:rPr>
          <w:lang w:eastAsia="x-none"/>
        </w:rPr>
      </w:pPr>
    </w:p>
    <w:sectPr w:rsidR="00D558F4" w:rsidRPr="00D558F4" w:rsidSect="00A923FF"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40E31F2" w16cex:dateUtc="2025-01-23T08:29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E9FD3B" w14:textId="77777777" w:rsidR="005E564F" w:rsidRDefault="005E564F" w:rsidP="0085401D">
      <w:r>
        <w:separator/>
      </w:r>
    </w:p>
  </w:endnote>
  <w:endnote w:type="continuationSeparator" w:id="0">
    <w:p w14:paraId="5870F68D" w14:textId="77777777" w:rsidR="005E564F" w:rsidRDefault="005E564F" w:rsidP="0085401D"/>
  </w:endnote>
  <w:endnote w:type="continuationNotice" w:id="1">
    <w:p w14:paraId="65B001AD" w14:textId="77777777" w:rsidR="005E564F" w:rsidRDefault="005E564F"/>
  </w:endnote>
  <w:endnote w:id="2">
    <w:p w14:paraId="08D51E5A" w14:textId="77777777" w:rsidR="005E29C8" w:rsidRPr="009629ED" w:rsidRDefault="005E29C8" w:rsidP="00D558F4">
      <w:pPr>
        <w:pStyle w:val="ac"/>
        <w:keepLines/>
        <w:contextualSpacing/>
      </w:pPr>
      <w:r w:rsidRPr="009629ED">
        <w:rPr>
          <w:rStyle w:val="ae"/>
          <w:rFonts w:cs="Times New Roman"/>
        </w:rPr>
        <w:endnoteRef/>
      </w:r>
      <w:r w:rsidRPr="009629ED">
        <w:t> Общероссийский классификатор занятий.</w:t>
      </w:r>
    </w:p>
  </w:endnote>
  <w:endnote w:id="3">
    <w:p w14:paraId="03B39C47" w14:textId="1B513036" w:rsidR="005E29C8" w:rsidRPr="009629ED" w:rsidRDefault="005E29C8" w:rsidP="00D558F4">
      <w:pPr>
        <w:pStyle w:val="ac"/>
        <w:keepLines/>
        <w:contextualSpacing/>
      </w:pPr>
      <w:r w:rsidRPr="009629ED">
        <w:rPr>
          <w:rStyle w:val="ae"/>
          <w:rFonts w:eastAsia="Wingdings"/>
        </w:rPr>
        <w:endnoteRef/>
      </w:r>
      <w:r w:rsidRPr="009629ED">
        <w:t xml:space="preserve"> 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 г., регистрационный № 34779) с изменением, внесенным приказом Минтруд</w:t>
      </w:r>
      <w:r w:rsidR="00A011E9">
        <w:t>а</w:t>
      </w:r>
      <w:r w:rsidRPr="009629ED">
        <w:t xml:space="preserve"> России от 9 марта 2017 г. № 254н (зарегистрирован Минюстом России </w:t>
      </w:r>
      <w:r w:rsidR="0039580E">
        <w:br/>
      </w:r>
      <w:r w:rsidRPr="009629ED">
        <w:t>29 марта 2017 г., регистрационный № 46168).</w:t>
      </w:r>
    </w:p>
  </w:endnote>
  <w:endnote w:id="4">
    <w:p w14:paraId="72FA0589" w14:textId="77777777" w:rsidR="005E29C8" w:rsidRPr="009629ED" w:rsidRDefault="005E29C8" w:rsidP="00D558F4">
      <w:pPr>
        <w:pStyle w:val="ac"/>
        <w:keepLines/>
        <w:contextualSpacing/>
      </w:pPr>
      <w:r w:rsidRPr="009629ED">
        <w:rPr>
          <w:rStyle w:val="ae"/>
          <w:rFonts w:cs="Times New Roman"/>
        </w:rPr>
        <w:endnoteRef/>
      </w:r>
      <w:r w:rsidRPr="009629ED">
        <w:t> Общероссийский классификатор видов экономической деятельности.</w:t>
      </w:r>
    </w:p>
  </w:endnote>
  <w:endnote w:id="5">
    <w:p w14:paraId="7CB3445D" w14:textId="14B34476" w:rsidR="005E29C8" w:rsidRPr="009629ED" w:rsidRDefault="005E29C8" w:rsidP="00D558F4">
      <w:pPr>
        <w:pStyle w:val="ac"/>
        <w:keepLines/>
        <w:contextualSpacing/>
        <w:rPr>
          <w:sz w:val="23"/>
          <w:szCs w:val="23"/>
          <w:shd w:val="clear" w:color="auto" w:fill="FFFFFF"/>
        </w:rPr>
      </w:pPr>
      <w:r w:rsidRPr="009629ED">
        <w:rPr>
          <w:rStyle w:val="ae"/>
          <w:rFonts w:cs="Times New Roman"/>
        </w:rPr>
        <w:endnoteRef/>
      </w:r>
      <w:bookmarkStart w:id="10" w:name="_Hlk35420878"/>
      <w:r w:rsidRPr="009629ED">
        <w:t> </w:t>
      </w:r>
      <w:bookmarkEnd w:id="10"/>
      <w:r w:rsidR="00A011E9" w:rsidRPr="00A011E9">
        <w:rPr>
          <w:shd w:val="clear" w:color="auto" w:fill="FFFFFF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 w:rsidR="0039580E">
        <w:rPr>
          <w:shd w:val="clear" w:color="auto" w:fill="FFFFFF"/>
        </w:rPr>
        <w:br/>
      </w:r>
      <w:r w:rsidR="00A011E9" w:rsidRPr="00A011E9">
        <w:rPr>
          <w:shd w:val="clear" w:color="auto" w:fill="FFFFFF"/>
        </w:rPr>
        <w:t>№ 62277) с изменениями, внесенными приказами Минздрава России от 1 февраля 2022 г. № 44н (зарегистрирован Минюстом России 9 февраля 2022 г., регистрационный № 67206), от 2 октября 2024 г. № 509н (зарегистрирован Минюстом России 1 ноября 2024 г., регистрационный № 79994), действует до 1 апреля 2027 г</w:t>
      </w:r>
      <w:r w:rsidRPr="009629ED">
        <w:t>.</w:t>
      </w:r>
    </w:p>
  </w:endnote>
  <w:endnote w:id="6">
    <w:p w14:paraId="04529DB3" w14:textId="3C56293A" w:rsidR="005E29C8" w:rsidRPr="009629ED" w:rsidRDefault="005E29C8" w:rsidP="00D558F4">
      <w:pPr>
        <w:pStyle w:val="ac"/>
        <w:keepLines/>
        <w:contextualSpacing/>
      </w:pPr>
      <w:r w:rsidRPr="009629ED">
        <w:rPr>
          <w:rStyle w:val="ae"/>
          <w:rFonts w:cs="Times New Roman"/>
        </w:rPr>
        <w:endnoteRef/>
      </w:r>
      <w:r w:rsidRPr="009629ED">
        <w:t xml:space="preserve"> Приказ Минздрава России от 20 мая 2022 г. № 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 (зарегистрирован Минюстом России 30 мая 2022 г., регистрационный № 68626), действует до </w:t>
      </w:r>
      <w:r w:rsidR="0039580E">
        <w:br/>
      </w:r>
      <w:r w:rsidRPr="009629ED">
        <w:t>1 сентября 2028 г.</w:t>
      </w:r>
    </w:p>
  </w:endnote>
  <w:endnote w:id="7">
    <w:p w14:paraId="70787D85" w14:textId="7B1FBC89" w:rsidR="005E29C8" w:rsidRPr="009629ED" w:rsidRDefault="005E29C8" w:rsidP="00D558F4">
      <w:pPr>
        <w:pStyle w:val="ac"/>
        <w:keepLines/>
        <w:contextualSpacing/>
      </w:pPr>
      <w:r w:rsidRPr="009629ED">
        <w:rPr>
          <w:rStyle w:val="ae"/>
          <w:rFonts w:cs="Times New Roman"/>
        </w:rPr>
        <w:endnoteRef/>
      </w:r>
      <w:bookmarkStart w:id="11" w:name="_Hlk37859463"/>
      <w:r w:rsidR="00A011E9">
        <w:rPr>
          <w:rStyle w:val="ae"/>
          <w:rFonts w:cs="Times New Roman"/>
        </w:rPr>
        <w:t xml:space="preserve"> </w:t>
      </w:r>
      <w:r w:rsidRPr="009629ED"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11"/>
      <w:r w:rsidRPr="009629ED">
        <w:t>.</w:t>
      </w:r>
    </w:p>
  </w:endnote>
  <w:endnote w:id="8">
    <w:p w14:paraId="59743892" w14:textId="2CFE9D37" w:rsidR="005E29C8" w:rsidRPr="009629ED" w:rsidRDefault="005E29C8" w:rsidP="00D558F4">
      <w:pPr>
        <w:pStyle w:val="ac"/>
        <w:keepLines/>
        <w:contextualSpacing/>
      </w:pPr>
      <w:r w:rsidRPr="009629ED">
        <w:rPr>
          <w:rStyle w:val="ae"/>
          <w:rFonts w:cs="Times New Roman"/>
        </w:rPr>
        <w:endnoteRef/>
      </w:r>
      <w:r w:rsidRPr="009629ED">
        <w:rPr>
          <w:rStyle w:val="ae"/>
          <w:rFonts w:cs="Times New Roman"/>
        </w:rPr>
        <w:t> </w:t>
      </w:r>
      <w:bookmarkStart w:id="12" w:name="_Hlk70008382"/>
      <w:bookmarkStart w:id="13" w:name="_Hlk37374757"/>
      <w:r w:rsidRPr="009629ED">
        <w:rPr>
          <w:shd w:val="clear" w:color="auto" w:fill="FFFFFF"/>
        </w:rPr>
        <w:t>Федеральный закон от 21 декабря 1994 г. № 69-ФЗ «О пожарной безопасности»</w:t>
      </w:r>
      <w:bookmarkEnd w:id="12"/>
      <w:bookmarkEnd w:id="13"/>
      <w:r w:rsidRPr="009629ED">
        <w:rPr>
          <w:shd w:val="clear" w:color="auto" w:fill="FFFFFF"/>
        </w:rPr>
        <w:t>;</w:t>
      </w:r>
      <w:r w:rsidRPr="009629ED">
        <w:t xml:space="preserve"> </w:t>
      </w:r>
      <w:r w:rsidRPr="009629ED">
        <w:rPr>
          <w:shd w:val="clear" w:color="auto" w:fill="FFFFFF"/>
        </w:rPr>
        <w:t xml:space="preserve">постановление Правительства Российской Федерации от 16 сентября 2020 г. № 1479 «Об утверждении Правил противопожарного режима в Российской Федерации», действует до 31 декабря 2026 </w:t>
      </w:r>
      <w:r w:rsidR="00A011E9" w:rsidRPr="009629ED">
        <w:rPr>
          <w:shd w:val="clear" w:color="auto" w:fill="FFFFFF"/>
        </w:rPr>
        <w:t>г</w:t>
      </w:r>
      <w:r w:rsidR="00A011E9">
        <w:rPr>
          <w:shd w:val="clear" w:color="auto" w:fill="FFFFFF"/>
        </w:rPr>
        <w:t xml:space="preserve">. </w:t>
      </w:r>
      <w:r w:rsidR="00A011E9" w:rsidRPr="00A011E9">
        <w:rPr>
          <w:shd w:val="clear" w:color="auto" w:fill="FFFFFF"/>
        </w:rPr>
        <w:t>включительно</w:t>
      </w:r>
      <w:r w:rsidR="00A011E9">
        <w:rPr>
          <w:shd w:val="clear" w:color="auto" w:fill="FFFFFF"/>
        </w:rPr>
        <w:t>.</w:t>
      </w:r>
    </w:p>
  </w:endnote>
  <w:endnote w:id="9">
    <w:p w14:paraId="5AAB308C" w14:textId="531C94F6" w:rsidR="005E29C8" w:rsidRPr="009629ED" w:rsidRDefault="005E29C8" w:rsidP="00D558F4">
      <w:pPr>
        <w:pStyle w:val="ac"/>
        <w:keepLines/>
        <w:contextualSpacing/>
      </w:pPr>
      <w:r w:rsidRPr="009629ED">
        <w:rPr>
          <w:rStyle w:val="ae"/>
          <w:rFonts w:cs="Times New Roman"/>
        </w:rPr>
        <w:endnoteRef/>
      </w:r>
      <w:r w:rsidRPr="009629ED">
        <w:t xml:space="preserve"> 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труда», </w:t>
      </w:r>
      <w:r w:rsidRPr="009629ED">
        <w:rPr>
          <w:shd w:val="clear" w:color="auto" w:fill="FFFFFF"/>
        </w:rPr>
        <w:t>действует до 1 сентября 2026 г.</w:t>
      </w:r>
      <w:r w:rsidRPr="009629ED">
        <w:t xml:space="preserve">; приказ Ростехнадзора </w:t>
      </w:r>
      <w:r w:rsidR="0039580E">
        <w:br/>
      </w:r>
      <w:r w:rsidRPr="009629ED">
        <w:t>от 15 декабря 2020 г. № 534 «Об утверждении федеральных норм и правил в области промышленной безопасности «Правила безопасности в нефтяной и газовой промышленности» (зарегистрирован Минюстом России 29 декабря 2020 г., регистрационный № 61888), действует до 1 января 2027 г.</w:t>
      </w:r>
    </w:p>
  </w:endnote>
  <w:endnote w:id="10">
    <w:p w14:paraId="74726032" w14:textId="21F2A783" w:rsidR="005E29C8" w:rsidRPr="009629ED" w:rsidRDefault="005E29C8" w:rsidP="00D558F4">
      <w:pPr>
        <w:pStyle w:val="ac"/>
        <w:keepLines/>
        <w:contextualSpacing/>
      </w:pPr>
      <w:r w:rsidRPr="009629ED">
        <w:rPr>
          <w:rStyle w:val="ae"/>
          <w:rFonts w:cs="Times New Roman"/>
        </w:rPr>
        <w:endnoteRef/>
      </w:r>
      <w:r w:rsidRPr="009629ED">
        <w:t> </w:t>
      </w:r>
      <w:r w:rsidRPr="009629ED">
        <w:rPr>
          <w:shd w:val="clear" w:color="auto" w:fill="FFFFFF"/>
        </w:rPr>
        <w:t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№ 61957) с изменениями, внесенными приказом Минтруда России от 29 апреля 2022 г. № 279н (зарегистрирован Минюстом России 1 июня 2022 г., регистрационный № 68657), действует до 31 декабря 2025 г.</w:t>
      </w:r>
    </w:p>
  </w:endnote>
  <w:endnote w:id="11">
    <w:p w14:paraId="77C3725D" w14:textId="15F39AA1" w:rsidR="005E29C8" w:rsidRPr="009629ED" w:rsidRDefault="005E29C8" w:rsidP="00D558F4">
      <w:pPr>
        <w:pStyle w:val="ac"/>
        <w:keepLines/>
        <w:contextualSpacing/>
      </w:pPr>
      <w:r w:rsidRPr="009629ED">
        <w:rPr>
          <w:rStyle w:val="ae"/>
          <w:rFonts w:cs="Times New Roman"/>
        </w:rPr>
        <w:endnoteRef/>
      </w:r>
      <w:r w:rsidRPr="009629ED">
        <w:t> </w:t>
      </w:r>
      <w:r w:rsidRPr="009629ED">
        <w:rPr>
          <w:szCs w:val="18"/>
        </w:rPr>
        <w:t xml:space="preserve">Приказ Минэкономразвития России от 26 октября 2020 г. № 707 «Об утверждении критериев аккредитации и перечня документов, подтверждающих соответствие заявителя, аккредитованного лица критериям аккредитации», (зарегистрирован Минюстом России 16 ноября 2020 г., регистрационный № 60907) с изменениями, внесенными приказами Минэкономразвития России от 30 декабря 2020 г. № 877 (зарегистрирован Минюстом России </w:t>
      </w:r>
      <w:r w:rsidR="0039580E">
        <w:rPr>
          <w:szCs w:val="18"/>
        </w:rPr>
        <w:br/>
      </w:r>
      <w:r w:rsidRPr="009629ED">
        <w:rPr>
          <w:szCs w:val="18"/>
        </w:rPr>
        <w:t xml:space="preserve">29 января 2021 г., регистрационный № 62281) и от 29 октября 2021 г. № 657 (зарегистрирован Минюстом России </w:t>
      </w:r>
      <w:r w:rsidR="0039580E">
        <w:rPr>
          <w:szCs w:val="18"/>
        </w:rPr>
        <w:br/>
      </w:r>
      <w:r w:rsidRPr="009629ED">
        <w:rPr>
          <w:szCs w:val="18"/>
        </w:rPr>
        <w:t xml:space="preserve">30 ноября 2021 г., регистрационный № 66068), </w:t>
      </w:r>
      <w:r w:rsidR="002F4DE0">
        <w:rPr>
          <w:szCs w:val="18"/>
        </w:rPr>
        <w:t xml:space="preserve">и </w:t>
      </w:r>
      <w:r w:rsidR="002F4DE0" w:rsidRPr="002F4DE0">
        <w:rPr>
          <w:szCs w:val="18"/>
        </w:rPr>
        <w:t xml:space="preserve">от 23 января 2023 г. </w:t>
      </w:r>
      <w:r w:rsidR="002F4DE0">
        <w:rPr>
          <w:szCs w:val="18"/>
        </w:rPr>
        <w:t>№</w:t>
      </w:r>
      <w:r w:rsidR="0039580E">
        <w:rPr>
          <w:szCs w:val="18"/>
        </w:rPr>
        <w:t xml:space="preserve"> </w:t>
      </w:r>
      <w:r w:rsidR="002F4DE0" w:rsidRPr="002F4DE0">
        <w:rPr>
          <w:szCs w:val="18"/>
        </w:rPr>
        <w:t>24</w:t>
      </w:r>
      <w:r w:rsidR="002F4DE0">
        <w:rPr>
          <w:szCs w:val="18"/>
        </w:rPr>
        <w:t xml:space="preserve"> </w:t>
      </w:r>
      <w:r w:rsidR="002F4DE0" w:rsidRPr="009629ED">
        <w:rPr>
          <w:szCs w:val="18"/>
        </w:rPr>
        <w:t xml:space="preserve">(зарегистрирован Минюстом России </w:t>
      </w:r>
      <w:r w:rsidR="0039580E">
        <w:rPr>
          <w:szCs w:val="18"/>
        </w:rPr>
        <w:br/>
      </w:r>
      <w:r w:rsidR="002F4DE0">
        <w:rPr>
          <w:szCs w:val="18"/>
        </w:rPr>
        <w:t>20</w:t>
      </w:r>
      <w:r w:rsidR="002F4DE0" w:rsidRPr="009629ED">
        <w:rPr>
          <w:szCs w:val="18"/>
        </w:rPr>
        <w:t xml:space="preserve"> </w:t>
      </w:r>
      <w:r w:rsidR="002F4DE0">
        <w:rPr>
          <w:szCs w:val="18"/>
        </w:rPr>
        <w:t>марта 2023</w:t>
      </w:r>
      <w:r w:rsidR="002F4DE0" w:rsidRPr="009629ED">
        <w:rPr>
          <w:szCs w:val="18"/>
        </w:rPr>
        <w:t xml:space="preserve"> г., регистрационный № </w:t>
      </w:r>
      <w:r w:rsidR="002F4DE0">
        <w:rPr>
          <w:szCs w:val="18"/>
        </w:rPr>
        <w:t>72626</w:t>
      </w:r>
      <w:r w:rsidR="002F4DE0" w:rsidRPr="009629ED">
        <w:rPr>
          <w:szCs w:val="18"/>
        </w:rPr>
        <w:t>)</w:t>
      </w:r>
      <w:r w:rsidR="0039580E" w:rsidRPr="0039580E">
        <w:rPr>
          <w:szCs w:val="18"/>
        </w:rPr>
        <w:t xml:space="preserve"> </w:t>
      </w:r>
      <w:r w:rsidR="0039580E" w:rsidRPr="009629ED">
        <w:rPr>
          <w:szCs w:val="18"/>
        </w:rPr>
        <w:t>действует до 1 января 2027 г.</w:t>
      </w:r>
    </w:p>
  </w:endnote>
  <w:endnote w:id="12">
    <w:p w14:paraId="20074562" w14:textId="77777777" w:rsidR="005E29C8" w:rsidRPr="009629ED" w:rsidRDefault="005E29C8" w:rsidP="00D558F4">
      <w:pPr>
        <w:pStyle w:val="ac"/>
        <w:keepLines/>
        <w:contextualSpacing/>
      </w:pPr>
      <w:r w:rsidRPr="009629ED">
        <w:rPr>
          <w:rStyle w:val="ae"/>
          <w:rFonts w:cs="Times New Roman"/>
        </w:rPr>
        <w:endnoteRef/>
      </w:r>
      <w:r w:rsidRPr="009629ED">
        <w:t> Единый тарифно-квалификационный справочник работ и профессий рабочих, выпуск 1, раздел «Профессии рабочих, общие для всех отраслей народного хозяйства».</w:t>
      </w:r>
    </w:p>
  </w:endnote>
  <w:endnote w:id="13">
    <w:p w14:paraId="51FD9425" w14:textId="77777777" w:rsidR="005E29C8" w:rsidRPr="009629ED" w:rsidRDefault="005E29C8" w:rsidP="00D558F4">
      <w:pPr>
        <w:pStyle w:val="ac"/>
        <w:keepLines/>
        <w:contextualSpacing/>
      </w:pPr>
      <w:r w:rsidRPr="009629ED">
        <w:rPr>
          <w:rStyle w:val="ae"/>
          <w:rFonts w:cs="Times New Roman"/>
        </w:rPr>
        <w:endnoteRef/>
      </w:r>
      <w:r w:rsidRPr="009629ED">
        <w:t xml:space="preserve"> Общероссийский классификатор профессий рабочих, должностей служащих и тарифных разрядов.</w:t>
      </w:r>
    </w:p>
  </w:endnote>
  <w:endnote w:id="14">
    <w:p w14:paraId="2639C7F3" w14:textId="4AA2CC3E" w:rsidR="005E29C8" w:rsidRPr="009629ED" w:rsidRDefault="005E29C8" w:rsidP="00D558F4">
      <w:pPr>
        <w:pStyle w:val="ac"/>
        <w:keepLines/>
        <w:contextualSpacing/>
      </w:pPr>
      <w:r w:rsidRPr="009629ED">
        <w:rPr>
          <w:rStyle w:val="ae"/>
        </w:rPr>
        <w:endnoteRef/>
      </w:r>
      <w:r w:rsidRPr="009629ED">
        <w:t xml:space="preserve"> </w:t>
      </w:r>
      <w:bookmarkStart w:id="25" w:name="_Hlk187948005"/>
      <w:r w:rsidR="00D558F4" w:rsidRPr="00D558F4">
        <w:t xml:space="preserve">Приказ Минпросвещения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</w:t>
      </w:r>
      <w:r w:rsidR="0039580E">
        <w:br/>
      </w:r>
      <w:r w:rsidR="00D558F4" w:rsidRPr="00D558F4">
        <w:t xml:space="preserve">с изменениями, внесенными приказами Минпросвещения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</w:t>
      </w:r>
      <w:r w:rsidR="0039580E">
        <w:br/>
      </w:r>
      <w:r w:rsidR="00D558F4" w:rsidRPr="00D558F4">
        <w:t xml:space="preserve">31 мая 2024 г., регистрационный № 78367), от 7 ноября 2024 г. № 782 (зарегистрирован Минюстом России </w:t>
      </w:r>
      <w:r w:rsidR="0039580E">
        <w:br/>
      </w:r>
      <w:r w:rsidR="00D558F4" w:rsidRPr="00D558F4">
        <w:t>10 декабря 2024 г., регистрационный № 80517)</w:t>
      </w:r>
      <w:r w:rsidRPr="009629ED">
        <w:t>.</w:t>
      </w:r>
      <w:bookmarkEnd w:id="25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Serif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9D99DB" w14:textId="77777777" w:rsidR="005E564F" w:rsidRDefault="005E564F" w:rsidP="0085401D">
      <w:r>
        <w:separator/>
      </w:r>
    </w:p>
  </w:footnote>
  <w:footnote w:type="continuationSeparator" w:id="0">
    <w:p w14:paraId="367BC48A" w14:textId="77777777" w:rsidR="005E564F" w:rsidRDefault="005E564F" w:rsidP="0085401D">
      <w:r>
        <w:continuationSeparator/>
      </w:r>
    </w:p>
  </w:footnote>
  <w:footnote w:type="continuationNotice" w:id="1">
    <w:p w14:paraId="532B728D" w14:textId="77777777" w:rsidR="005E564F" w:rsidRDefault="005E564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ED44F" w14:textId="77777777" w:rsidR="005E29C8" w:rsidRDefault="005E29C8" w:rsidP="00DB71B3">
    <w:pPr>
      <w:pStyle w:val="af2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5B63B36A" w14:textId="77777777" w:rsidR="005E29C8" w:rsidRDefault="005E29C8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7581817"/>
      <w:docPartObj>
        <w:docPartGallery w:val="Page Numbers (Top of Page)"/>
        <w:docPartUnique/>
      </w:docPartObj>
    </w:sdtPr>
    <w:sdtEndPr>
      <w:rPr>
        <w:rStyle w:val="af1"/>
        <w:rFonts w:ascii="Times New Roman" w:hAnsi="Times New Roman"/>
      </w:rPr>
    </w:sdtEndPr>
    <w:sdtContent>
      <w:p w14:paraId="0B868D51" w14:textId="6EF2EB9F" w:rsidR="005E29C8" w:rsidRPr="00C253A8" w:rsidRDefault="005E29C8">
        <w:pPr>
          <w:pStyle w:val="af2"/>
          <w:jc w:val="center"/>
          <w:rPr>
            <w:rStyle w:val="af1"/>
          </w:rPr>
        </w:pPr>
        <w:r w:rsidRPr="00C253A8">
          <w:rPr>
            <w:rStyle w:val="af1"/>
          </w:rPr>
          <w:fldChar w:fldCharType="begin"/>
        </w:r>
        <w:r w:rsidRPr="00C253A8">
          <w:rPr>
            <w:rStyle w:val="af1"/>
          </w:rPr>
          <w:instrText>PAGE   \* MERGEFORMAT</w:instrText>
        </w:r>
        <w:r w:rsidRPr="00C253A8">
          <w:rPr>
            <w:rStyle w:val="af1"/>
          </w:rPr>
          <w:fldChar w:fldCharType="separate"/>
        </w:r>
        <w:r w:rsidR="00597C2D">
          <w:rPr>
            <w:rStyle w:val="af1"/>
            <w:noProof/>
          </w:rPr>
          <w:t>21</w:t>
        </w:r>
        <w:r w:rsidRPr="00C253A8">
          <w:rPr>
            <w:rStyle w:val="af1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0D852B" w14:textId="77777777" w:rsidR="005E29C8" w:rsidRPr="00C207C0" w:rsidRDefault="005E29C8" w:rsidP="00582606">
    <w:pPr>
      <w:pStyle w:val="af2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970E2" w14:textId="77777777" w:rsidR="005E29C8" w:rsidRPr="00C253A8" w:rsidRDefault="005E29C8" w:rsidP="00582606">
    <w:pPr>
      <w:pStyle w:val="af2"/>
      <w:jc w:val="center"/>
      <w:rPr>
        <w:rStyle w:val="af1"/>
      </w:rPr>
    </w:pPr>
    <w:r w:rsidRPr="00C253A8">
      <w:rPr>
        <w:rStyle w:val="af1"/>
      </w:rPr>
      <w:fldChar w:fldCharType="begin"/>
    </w:r>
    <w:r w:rsidRPr="00C253A8">
      <w:rPr>
        <w:rStyle w:val="af1"/>
      </w:rPr>
      <w:instrText xml:space="preserve"> PAGE </w:instrText>
    </w:r>
    <w:r w:rsidRPr="00C253A8">
      <w:rPr>
        <w:rStyle w:val="af1"/>
      </w:rPr>
      <w:fldChar w:fldCharType="separate"/>
    </w:r>
    <w:r w:rsidR="00597C2D">
      <w:rPr>
        <w:rStyle w:val="af1"/>
        <w:noProof/>
      </w:rPr>
      <w:t>6</w:t>
    </w:r>
    <w:r w:rsidRPr="00C253A8">
      <w:rPr>
        <w:rStyle w:val="af1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F4C33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44F8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E68A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4D69B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E86F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Arial" w:hAnsi="Arial" w:hint="default"/>
      </w:rPr>
    </w:lvl>
  </w:abstractNum>
  <w:abstractNum w:abstractNumId="5" w15:restartNumberingAfterBreak="0">
    <w:nsid w:val="FFFFFF81"/>
    <w:multiLevelType w:val="singleLevel"/>
    <w:tmpl w:val="EAFED4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Arial" w:hAnsi="Arial" w:hint="default"/>
      </w:rPr>
    </w:lvl>
  </w:abstractNum>
  <w:abstractNum w:abstractNumId="6" w15:restartNumberingAfterBreak="0">
    <w:nsid w:val="FFFFFF82"/>
    <w:multiLevelType w:val="singleLevel"/>
    <w:tmpl w:val="D4FEC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Arial" w:hAnsi="Arial" w:hint="default"/>
      </w:rPr>
    </w:lvl>
  </w:abstractNum>
  <w:abstractNum w:abstractNumId="7" w15:restartNumberingAfterBreak="0">
    <w:nsid w:val="FFFFFF83"/>
    <w:multiLevelType w:val="singleLevel"/>
    <w:tmpl w:val="304C33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Arial" w:hAnsi="Arial" w:hint="default"/>
      </w:rPr>
    </w:lvl>
  </w:abstractNum>
  <w:abstractNum w:abstractNumId="8" w15:restartNumberingAfterBreak="0">
    <w:nsid w:val="FFFFFF88"/>
    <w:multiLevelType w:val="singleLevel"/>
    <w:tmpl w:val="2D0A3F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22F5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alibri" w:hAnsi="Calibri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DejaVuSerif" w:hAnsi="DejaVuSerif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Arial" w:hAnsi="Aria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alibri" w:hAnsi="Calibri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DejaVuSerif" w:hAnsi="DejaVuSerif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Arial" w:hAnsi="Aria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alibri" w:hAnsi="Calibri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DejaVuSerif" w:hAnsi="DejaVuSerif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Wingding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Wingding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Wingding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Wingdings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Wingdings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Wingdings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Wingdings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Wingdings"/>
      </w:rPr>
    </w:lvl>
  </w:abstractNum>
  <w:abstractNum w:abstractNumId="12" w15:restartNumberingAfterBreak="0">
    <w:nsid w:val="1AA02F82"/>
    <w:multiLevelType w:val="hybridMultilevel"/>
    <w:tmpl w:val="7DDE3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DejaVuSerif" w:hAnsi="DejaVuSerif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Arial" w:hAnsi="Aria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DejaVuSerif" w:hAnsi="DejaVuSerif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Arial" w:hAnsi="Aria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DejaVuSerif" w:hAnsi="DejaVuSerif" w:hint="default"/>
      </w:rPr>
    </w:lvl>
  </w:abstractNum>
  <w:abstractNum w:abstractNumId="13" w15:restartNumberingAfterBreak="0">
    <w:nsid w:val="24010027"/>
    <w:multiLevelType w:val="hybridMultilevel"/>
    <w:tmpl w:val="B9F8F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Wingdings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Wingdings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Wingdings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Wingding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Wingding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Wingding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Wingdings" w:hint="default"/>
      </w:rPr>
    </w:lvl>
  </w:abstractNum>
  <w:abstractNum w:abstractNumId="15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Wingding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Wingding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Wingding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Wingdings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Wingdings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Wingdings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Wingdings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Wingdings"/>
      </w:rPr>
    </w:lvl>
  </w:abstractNum>
  <w:abstractNum w:abstractNumId="16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Wingdings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Wingdings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Wingdings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Wingdings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Wingdings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Wingdings" w:hint="default"/>
      </w:rPr>
    </w:lvl>
  </w:abstractNum>
  <w:abstractNum w:abstractNumId="17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Wingding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Wingding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Wingding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Wingding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Wingding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Wingdings"/>
      </w:rPr>
    </w:lvl>
  </w:abstractNum>
  <w:abstractNum w:abstractNumId="18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Wingding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Wingding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Wingding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Wingdings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Wingdings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Wingdings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Wingdings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Wingdings"/>
      </w:rPr>
    </w:lvl>
  </w:abstractNum>
  <w:abstractNum w:abstractNumId="1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Wingding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Wingding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Wingding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Wingdings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Wingdings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Wingdings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Wingdings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Wingdings"/>
      </w:rPr>
    </w:lvl>
  </w:abstractNum>
  <w:abstractNum w:abstractNumId="20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Wingdings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Wingdings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Wingdings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Wingdings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Wingdings" w:hint="default"/>
      </w:rPr>
    </w:lvl>
  </w:abstractNum>
  <w:abstractNum w:abstractNumId="21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Wingdings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Wingdings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Wingdings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Wingdings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Wingdings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Wingdings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Wingdings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Wingdings"/>
      </w:rPr>
    </w:lvl>
  </w:abstractNum>
  <w:abstractNum w:abstractNumId="22" w15:restartNumberingAfterBreak="0">
    <w:nsid w:val="5FD95955"/>
    <w:multiLevelType w:val="hybridMultilevel"/>
    <w:tmpl w:val="98104BF4"/>
    <w:lvl w:ilvl="0" w:tplc="1A464290">
      <w:start w:val="1"/>
      <w:numFmt w:val="bullet"/>
      <w:lvlText w:val="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DejaVuSerif" w:hAnsi="DejaVuSerif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Arial" w:hAnsi="Aria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DejaVuSerif" w:hAnsi="DejaVuSerif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Arial" w:hAnsi="Aria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DejaVuSerif" w:hAnsi="DejaVuSerif" w:hint="default"/>
      </w:rPr>
    </w:lvl>
  </w:abstractNum>
  <w:abstractNum w:abstractNumId="23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Wingdings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Wingdings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Wingdings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Wingdings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Wingdings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Wingdings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Wingdings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Wingdings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Wingdings"/>
      </w:rPr>
    </w:lvl>
  </w:abstractNum>
  <w:abstractNum w:abstractNumId="24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Wingdings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Wingdings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Wingdings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Wingdings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Wingdings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Wingdings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Wingdings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Wingdings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Wingdings" w:hint="default"/>
      </w:rPr>
    </w:lvl>
  </w:abstractNum>
  <w:abstractNum w:abstractNumId="25" w15:restartNumberingAfterBreak="0">
    <w:nsid w:val="689975A7"/>
    <w:multiLevelType w:val="hybridMultilevel"/>
    <w:tmpl w:val="C22C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497A73"/>
    <w:multiLevelType w:val="hybridMultilevel"/>
    <w:tmpl w:val="7130B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Wingding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Wingding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Wingding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Wingdings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Wingdings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Wingdings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Wingdings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Wingdings"/>
      </w:rPr>
    </w:lvl>
  </w:abstractNum>
  <w:abstractNum w:abstractNumId="28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Wingdings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Wingdings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Wingdings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Wingdings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Wingdings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Wingdings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Wingdings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Wingdings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Wingdings"/>
      </w:rPr>
    </w:lvl>
  </w:abstractNum>
  <w:abstractNum w:abstractNumId="29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Wingdings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Wingdings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Wingdings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Wingdings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Wingdings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Wingdings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Wingdings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Wingdings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Wingdings"/>
      </w:rPr>
    </w:lvl>
  </w:abstractNum>
  <w:abstractNum w:abstractNumId="30" w15:restartNumberingAfterBreak="0">
    <w:nsid w:val="7E3E6AD6"/>
    <w:multiLevelType w:val="hybridMultilevel"/>
    <w:tmpl w:val="450420EA"/>
    <w:lvl w:ilvl="0" w:tplc="7DF45A72">
      <w:start w:val="1"/>
      <w:numFmt w:val="decimal"/>
      <w:lvlText w:val="%1."/>
      <w:lvlJc w:val="left"/>
      <w:pPr>
        <w:ind w:left="720" w:hanging="360"/>
      </w:pPr>
      <w:rPr>
        <w:rFonts w:ascii="DejaVuSerif" w:hAnsi="DejaVuSerif" w:cs="Calibri Ligh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6"/>
  </w:num>
  <w:num w:numId="4">
    <w:abstractNumId w:val="15"/>
  </w:num>
  <w:num w:numId="5">
    <w:abstractNumId w:val="18"/>
  </w:num>
  <w:num w:numId="6">
    <w:abstractNumId w:val="11"/>
  </w:num>
  <w:num w:numId="7">
    <w:abstractNumId w:val="27"/>
  </w:num>
  <w:num w:numId="8">
    <w:abstractNumId w:val="19"/>
  </w:num>
  <w:num w:numId="9">
    <w:abstractNumId w:val="29"/>
  </w:num>
  <w:num w:numId="10">
    <w:abstractNumId w:val="23"/>
  </w:num>
  <w:num w:numId="11">
    <w:abstractNumId w:val="14"/>
  </w:num>
  <w:num w:numId="12">
    <w:abstractNumId w:val="24"/>
  </w:num>
  <w:num w:numId="13">
    <w:abstractNumId w:val="20"/>
  </w:num>
  <w:num w:numId="14">
    <w:abstractNumId w:val="17"/>
  </w:num>
  <w:num w:numId="15">
    <w:abstractNumId w:val="28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6"/>
  </w:num>
  <w:num w:numId="27">
    <w:abstractNumId w:val="12"/>
  </w:num>
  <w:num w:numId="28">
    <w:abstractNumId w:val="22"/>
  </w:num>
  <w:num w:numId="29">
    <w:abstractNumId w:val="25"/>
  </w:num>
  <w:num w:numId="30">
    <w:abstractNumId w:val="13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0D34"/>
    <w:rsid w:val="00001C2A"/>
    <w:rsid w:val="0000299B"/>
    <w:rsid w:val="00003DED"/>
    <w:rsid w:val="00004565"/>
    <w:rsid w:val="0000498F"/>
    <w:rsid w:val="00005B06"/>
    <w:rsid w:val="00006243"/>
    <w:rsid w:val="000075A3"/>
    <w:rsid w:val="00007ABD"/>
    <w:rsid w:val="0001199B"/>
    <w:rsid w:val="0001209A"/>
    <w:rsid w:val="00012BB6"/>
    <w:rsid w:val="000141E1"/>
    <w:rsid w:val="00014209"/>
    <w:rsid w:val="00014556"/>
    <w:rsid w:val="00014D1E"/>
    <w:rsid w:val="00014E1E"/>
    <w:rsid w:val="00015C61"/>
    <w:rsid w:val="0001669C"/>
    <w:rsid w:val="000167FC"/>
    <w:rsid w:val="000169B1"/>
    <w:rsid w:val="0001708F"/>
    <w:rsid w:val="00017AE5"/>
    <w:rsid w:val="00017B0D"/>
    <w:rsid w:val="00020B66"/>
    <w:rsid w:val="00020E28"/>
    <w:rsid w:val="00021BF5"/>
    <w:rsid w:val="000221A9"/>
    <w:rsid w:val="00022AD4"/>
    <w:rsid w:val="0002334E"/>
    <w:rsid w:val="00023D94"/>
    <w:rsid w:val="000300DB"/>
    <w:rsid w:val="000304F8"/>
    <w:rsid w:val="000308F6"/>
    <w:rsid w:val="00030AB8"/>
    <w:rsid w:val="00030CD6"/>
    <w:rsid w:val="00032005"/>
    <w:rsid w:val="00033CC1"/>
    <w:rsid w:val="00034500"/>
    <w:rsid w:val="0003658E"/>
    <w:rsid w:val="0003673E"/>
    <w:rsid w:val="00036CAB"/>
    <w:rsid w:val="00036E2E"/>
    <w:rsid w:val="00037832"/>
    <w:rsid w:val="00037847"/>
    <w:rsid w:val="00037F63"/>
    <w:rsid w:val="00041A07"/>
    <w:rsid w:val="00041E81"/>
    <w:rsid w:val="00043B8B"/>
    <w:rsid w:val="00043D25"/>
    <w:rsid w:val="00045455"/>
    <w:rsid w:val="0004555A"/>
    <w:rsid w:val="00045804"/>
    <w:rsid w:val="00046215"/>
    <w:rsid w:val="0004690A"/>
    <w:rsid w:val="00046A47"/>
    <w:rsid w:val="00051FA9"/>
    <w:rsid w:val="0005230C"/>
    <w:rsid w:val="00052310"/>
    <w:rsid w:val="000524AD"/>
    <w:rsid w:val="000530BE"/>
    <w:rsid w:val="0005385B"/>
    <w:rsid w:val="00053C5A"/>
    <w:rsid w:val="00054EEE"/>
    <w:rsid w:val="00055787"/>
    <w:rsid w:val="000562EE"/>
    <w:rsid w:val="00056BE5"/>
    <w:rsid w:val="000603DD"/>
    <w:rsid w:val="00061000"/>
    <w:rsid w:val="00061392"/>
    <w:rsid w:val="000617E7"/>
    <w:rsid w:val="00062B01"/>
    <w:rsid w:val="00062B75"/>
    <w:rsid w:val="00062D43"/>
    <w:rsid w:val="000630BF"/>
    <w:rsid w:val="00063701"/>
    <w:rsid w:val="00063914"/>
    <w:rsid w:val="00064388"/>
    <w:rsid w:val="0006462A"/>
    <w:rsid w:val="00064B06"/>
    <w:rsid w:val="0006546E"/>
    <w:rsid w:val="00065D95"/>
    <w:rsid w:val="000661AB"/>
    <w:rsid w:val="0006663A"/>
    <w:rsid w:val="00067130"/>
    <w:rsid w:val="00067607"/>
    <w:rsid w:val="0006766D"/>
    <w:rsid w:val="00067F3D"/>
    <w:rsid w:val="000713BF"/>
    <w:rsid w:val="00071543"/>
    <w:rsid w:val="00071B65"/>
    <w:rsid w:val="00071D2F"/>
    <w:rsid w:val="00074025"/>
    <w:rsid w:val="00074A63"/>
    <w:rsid w:val="00074B83"/>
    <w:rsid w:val="000752A8"/>
    <w:rsid w:val="00075CD7"/>
    <w:rsid w:val="00075D15"/>
    <w:rsid w:val="00075F41"/>
    <w:rsid w:val="00076182"/>
    <w:rsid w:val="00076492"/>
    <w:rsid w:val="00076DE3"/>
    <w:rsid w:val="00080505"/>
    <w:rsid w:val="00080518"/>
    <w:rsid w:val="00080D6D"/>
    <w:rsid w:val="00082745"/>
    <w:rsid w:val="00083B98"/>
    <w:rsid w:val="00084232"/>
    <w:rsid w:val="000846CF"/>
    <w:rsid w:val="00084945"/>
    <w:rsid w:val="00084FE7"/>
    <w:rsid w:val="000853E9"/>
    <w:rsid w:val="000854CD"/>
    <w:rsid w:val="000862DC"/>
    <w:rsid w:val="00086350"/>
    <w:rsid w:val="00090F10"/>
    <w:rsid w:val="00090FA0"/>
    <w:rsid w:val="000918DF"/>
    <w:rsid w:val="00091F6B"/>
    <w:rsid w:val="0009337F"/>
    <w:rsid w:val="00094287"/>
    <w:rsid w:val="00094459"/>
    <w:rsid w:val="00094482"/>
    <w:rsid w:val="00094B6A"/>
    <w:rsid w:val="00095D45"/>
    <w:rsid w:val="000977CE"/>
    <w:rsid w:val="000A044B"/>
    <w:rsid w:val="000A0938"/>
    <w:rsid w:val="000A0A09"/>
    <w:rsid w:val="000A0C9F"/>
    <w:rsid w:val="000A0D22"/>
    <w:rsid w:val="000A2697"/>
    <w:rsid w:val="000A26BF"/>
    <w:rsid w:val="000A2C59"/>
    <w:rsid w:val="000A3252"/>
    <w:rsid w:val="000A4918"/>
    <w:rsid w:val="000A4943"/>
    <w:rsid w:val="000A5037"/>
    <w:rsid w:val="000A5CA4"/>
    <w:rsid w:val="000B0306"/>
    <w:rsid w:val="000B040E"/>
    <w:rsid w:val="000B0D76"/>
    <w:rsid w:val="000B282A"/>
    <w:rsid w:val="000B2AB8"/>
    <w:rsid w:val="000B45FC"/>
    <w:rsid w:val="000B572B"/>
    <w:rsid w:val="000B5851"/>
    <w:rsid w:val="000B5875"/>
    <w:rsid w:val="000B61A6"/>
    <w:rsid w:val="000B6248"/>
    <w:rsid w:val="000B7439"/>
    <w:rsid w:val="000C03B8"/>
    <w:rsid w:val="000C0427"/>
    <w:rsid w:val="000C0478"/>
    <w:rsid w:val="000C04C3"/>
    <w:rsid w:val="000C1AD0"/>
    <w:rsid w:val="000C23AF"/>
    <w:rsid w:val="000C2E9E"/>
    <w:rsid w:val="000C393C"/>
    <w:rsid w:val="000C3A2D"/>
    <w:rsid w:val="000C4063"/>
    <w:rsid w:val="000C40E0"/>
    <w:rsid w:val="000C462D"/>
    <w:rsid w:val="000C5005"/>
    <w:rsid w:val="000C5228"/>
    <w:rsid w:val="000C5E13"/>
    <w:rsid w:val="000C6162"/>
    <w:rsid w:val="000C7139"/>
    <w:rsid w:val="000C7AB9"/>
    <w:rsid w:val="000C7FEC"/>
    <w:rsid w:val="000D0391"/>
    <w:rsid w:val="000D1506"/>
    <w:rsid w:val="000D155D"/>
    <w:rsid w:val="000D1D32"/>
    <w:rsid w:val="000D4068"/>
    <w:rsid w:val="000D4708"/>
    <w:rsid w:val="000D494F"/>
    <w:rsid w:val="000D646C"/>
    <w:rsid w:val="000D7EA2"/>
    <w:rsid w:val="000E2B56"/>
    <w:rsid w:val="000E3325"/>
    <w:rsid w:val="000E403B"/>
    <w:rsid w:val="000E450C"/>
    <w:rsid w:val="000E492F"/>
    <w:rsid w:val="000E4A39"/>
    <w:rsid w:val="000E5BD8"/>
    <w:rsid w:val="000E7385"/>
    <w:rsid w:val="000E75F7"/>
    <w:rsid w:val="000F0C58"/>
    <w:rsid w:val="000F13B0"/>
    <w:rsid w:val="000F1CF2"/>
    <w:rsid w:val="000F1D0E"/>
    <w:rsid w:val="000F1D91"/>
    <w:rsid w:val="000F2EE4"/>
    <w:rsid w:val="000F308D"/>
    <w:rsid w:val="000F315C"/>
    <w:rsid w:val="000F3D41"/>
    <w:rsid w:val="000F4445"/>
    <w:rsid w:val="000F4F12"/>
    <w:rsid w:val="000F53C0"/>
    <w:rsid w:val="000F5515"/>
    <w:rsid w:val="000F5950"/>
    <w:rsid w:val="000F6343"/>
    <w:rsid w:val="000F6B3A"/>
    <w:rsid w:val="000F7918"/>
    <w:rsid w:val="00101B45"/>
    <w:rsid w:val="00101B48"/>
    <w:rsid w:val="00101E85"/>
    <w:rsid w:val="001039CD"/>
    <w:rsid w:val="00104716"/>
    <w:rsid w:val="001049A9"/>
    <w:rsid w:val="00104D4E"/>
    <w:rsid w:val="00104D98"/>
    <w:rsid w:val="001050FF"/>
    <w:rsid w:val="00106733"/>
    <w:rsid w:val="001076FA"/>
    <w:rsid w:val="00110B2F"/>
    <w:rsid w:val="001118CA"/>
    <w:rsid w:val="00112260"/>
    <w:rsid w:val="001152E9"/>
    <w:rsid w:val="00115974"/>
    <w:rsid w:val="001159EA"/>
    <w:rsid w:val="00115C4A"/>
    <w:rsid w:val="00115FE6"/>
    <w:rsid w:val="0011729F"/>
    <w:rsid w:val="00117A59"/>
    <w:rsid w:val="00117C4F"/>
    <w:rsid w:val="0012250A"/>
    <w:rsid w:val="0012260F"/>
    <w:rsid w:val="001227B9"/>
    <w:rsid w:val="00122ACC"/>
    <w:rsid w:val="00122F09"/>
    <w:rsid w:val="00126219"/>
    <w:rsid w:val="00127A7B"/>
    <w:rsid w:val="00127EEB"/>
    <w:rsid w:val="0013077A"/>
    <w:rsid w:val="00132118"/>
    <w:rsid w:val="00132B4A"/>
    <w:rsid w:val="001348F4"/>
    <w:rsid w:val="00134BCB"/>
    <w:rsid w:val="00134C59"/>
    <w:rsid w:val="00134E48"/>
    <w:rsid w:val="001365C8"/>
    <w:rsid w:val="001368C6"/>
    <w:rsid w:val="001368E3"/>
    <w:rsid w:val="00140B27"/>
    <w:rsid w:val="00140D82"/>
    <w:rsid w:val="00141790"/>
    <w:rsid w:val="001423E7"/>
    <w:rsid w:val="00142574"/>
    <w:rsid w:val="00142F8B"/>
    <w:rsid w:val="00143BB0"/>
    <w:rsid w:val="00143BEB"/>
    <w:rsid w:val="001443B7"/>
    <w:rsid w:val="00146DBB"/>
    <w:rsid w:val="001474C6"/>
    <w:rsid w:val="00147676"/>
    <w:rsid w:val="0014783E"/>
    <w:rsid w:val="001479B3"/>
    <w:rsid w:val="0015075B"/>
    <w:rsid w:val="00150854"/>
    <w:rsid w:val="001518CA"/>
    <w:rsid w:val="00152B1E"/>
    <w:rsid w:val="00152B69"/>
    <w:rsid w:val="00152FDB"/>
    <w:rsid w:val="0015375B"/>
    <w:rsid w:val="0015418B"/>
    <w:rsid w:val="001560EC"/>
    <w:rsid w:val="001566E8"/>
    <w:rsid w:val="00156FE3"/>
    <w:rsid w:val="00157990"/>
    <w:rsid w:val="00160AAD"/>
    <w:rsid w:val="00161A47"/>
    <w:rsid w:val="001623A3"/>
    <w:rsid w:val="00163B14"/>
    <w:rsid w:val="00163BE9"/>
    <w:rsid w:val="00164E9A"/>
    <w:rsid w:val="00164FE2"/>
    <w:rsid w:val="00167570"/>
    <w:rsid w:val="001734DB"/>
    <w:rsid w:val="001736B3"/>
    <w:rsid w:val="00173C94"/>
    <w:rsid w:val="001749BB"/>
    <w:rsid w:val="00174FA3"/>
    <w:rsid w:val="00176ABF"/>
    <w:rsid w:val="00177F25"/>
    <w:rsid w:val="0018117C"/>
    <w:rsid w:val="001818ED"/>
    <w:rsid w:val="00181F9D"/>
    <w:rsid w:val="001834AC"/>
    <w:rsid w:val="0018388E"/>
    <w:rsid w:val="00183BF2"/>
    <w:rsid w:val="00184077"/>
    <w:rsid w:val="0018500E"/>
    <w:rsid w:val="001864A8"/>
    <w:rsid w:val="00186C1D"/>
    <w:rsid w:val="00187845"/>
    <w:rsid w:val="00190716"/>
    <w:rsid w:val="0019146C"/>
    <w:rsid w:val="001917FE"/>
    <w:rsid w:val="001923EB"/>
    <w:rsid w:val="00193455"/>
    <w:rsid w:val="0019356E"/>
    <w:rsid w:val="00196802"/>
    <w:rsid w:val="00196CCF"/>
    <w:rsid w:val="00197CE3"/>
    <w:rsid w:val="001A005D"/>
    <w:rsid w:val="001A00B2"/>
    <w:rsid w:val="001A0594"/>
    <w:rsid w:val="001A1AEB"/>
    <w:rsid w:val="001A1F74"/>
    <w:rsid w:val="001A225A"/>
    <w:rsid w:val="001A33AD"/>
    <w:rsid w:val="001A5484"/>
    <w:rsid w:val="001A5A92"/>
    <w:rsid w:val="001A6119"/>
    <w:rsid w:val="001A694F"/>
    <w:rsid w:val="001A751C"/>
    <w:rsid w:val="001B064A"/>
    <w:rsid w:val="001B1A20"/>
    <w:rsid w:val="001B1FA3"/>
    <w:rsid w:val="001B2BAE"/>
    <w:rsid w:val="001B31A8"/>
    <w:rsid w:val="001B3215"/>
    <w:rsid w:val="001B3370"/>
    <w:rsid w:val="001B3598"/>
    <w:rsid w:val="001B3FFB"/>
    <w:rsid w:val="001B4C30"/>
    <w:rsid w:val="001B5A3F"/>
    <w:rsid w:val="001B64AD"/>
    <w:rsid w:val="001B67D6"/>
    <w:rsid w:val="001C0A41"/>
    <w:rsid w:val="001C0DF8"/>
    <w:rsid w:val="001C237C"/>
    <w:rsid w:val="001C2882"/>
    <w:rsid w:val="001C299C"/>
    <w:rsid w:val="001C2FF3"/>
    <w:rsid w:val="001C34E1"/>
    <w:rsid w:val="001C5A46"/>
    <w:rsid w:val="001C6616"/>
    <w:rsid w:val="001C6E61"/>
    <w:rsid w:val="001C7730"/>
    <w:rsid w:val="001D268B"/>
    <w:rsid w:val="001D3A4A"/>
    <w:rsid w:val="001D4326"/>
    <w:rsid w:val="001D4DC8"/>
    <w:rsid w:val="001D5E99"/>
    <w:rsid w:val="001E0230"/>
    <w:rsid w:val="001E04C1"/>
    <w:rsid w:val="001E067E"/>
    <w:rsid w:val="001E0749"/>
    <w:rsid w:val="001E1648"/>
    <w:rsid w:val="001E19C6"/>
    <w:rsid w:val="001E28B2"/>
    <w:rsid w:val="001E2BA2"/>
    <w:rsid w:val="001E3221"/>
    <w:rsid w:val="001E3CA6"/>
    <w:rsid w:val="001E4C19"/>
    <w:rsid w:val="001E59AC"/>
    <w:rsid w:val="001E5D08"/>
    <w:rsid w:val="001E7BE4"/>
    <w:rsid w:val="001F092C"/>
    <w:rsid w:val="001F1BC6"/>
    <w:rsid w:val="001F2A45"/>
    <w:rsid w:val="001F326F"/>
    <w:rsid w:val="001F45D9"/>
    <w:rsid w:val="001F4CB6"/>
    <w:rsid w:val="001F5AA4"/>
    <w:rsid w:val="00200226"/>
    <w:rsid w:val="002007A2"/>
    <w:rsid w:val="00201B44"/>
    <w:rsid w:val="00204818"/>
    <w:rsid w:val="00204A6E"/>
    <w:rsid w:val="00206C9D"/>
    <w:rsid w:val="0020719D"/>
    <w:rsid w:val="002071F7"/>
    <w:rsid w:val="002077F6"/>
    <w:rsid w:val="002115C3"/>
    <w:rsid w:val="0021186E"/>
    <w:rsid w:val="002120D3"/>
    <w:rsid w:val="002132DE"/>
    <w:rsid w:val="002135D5"/>
    <w:rsid w:val="002142B4"/>
    <w:rsid w:val="00214E56"/>
    <w:rsid w:val="00214F53"/>
    <w:rsid w:val="00215CDD"/>
    <w:rsid w:val="002161CC"/>
    <w:rsid w:val="002167E1"/>
    <w:rsid w:val="00216862"/>
    <w:rsid w:val="002179F6"/>
    <w:rsid w:val="002202EF"/>
    <w:rsid w:val="00220B54"/>
    <w:rsid w:val="00221531"/>
    <w:rsid w:val="002224C0"/>
    <w:rsid w:val="0022304D"/>
    <w:rsid w:val="00223F34"/>
    <w:rsid w:val="00224005"/>
    <w:rsid w:val="0022460D"/>
    <w:rsid w:val="00224807"/>
    <w:rsid w:val="00224EFF"/>
    <w:rsid w:val="00225769"/>
    <w:rsid w:val="00226F32"/>
    <w:rsid w:val="00226FC7"/>
    <w:rsid w:val="00227058"/>
    <w:rsid w:val="00227437"/>
    <w:rsid w:val="002275CB"/>
    <w:rsid w:val="00227C66"/>
    <w:rsid w:val="00231050"/>
    <w:rsid w:val="00231E42"/>
    <w:rsid w:val="0023244C"/>
    <w:rsid w:val="00233700"/>
    <w:rsid w:val="002343FC"/>
    <w:rsid w:val="00236634"/>
    <w:rsid w:val="002367EB"/>
    <w:rsid w:val="0023681D"/>
    <w:rsid w:val="00236BDA"/>
    <w:rsid w:val="00237894"/>
    <w:rsid w:val="0024079C"/>
    <w:rsid w:val="00240C7F"/>
    <w:rsid w:val="002410B5"/>
    <w:rsid w:val="00242396"/>
    <w:rsid w:val="00243610"/>
    <w:rsid w:val="0024383A"/>
    <w:rsid w:val="0024399D"/>
    <w:rsid w:val="002457E3"/>
    <w:rsid w:val="00246447"/>
    <w:rsid w:val="00250568"/>
    <w:rsid w:val="0025119D"/>
    <w:rsid w:val="00251640"/>
    <w:rsid w:val="00252F78"/>
    <w:rsid w:val="00255C6C"/>
    <w:rsid w:val="0025636E"/>
    <w:rsid w:val="002563C8"/>
    <w:rsid w:val="00256F4B"/>
    <w:rsid w:val="00260440"/>
    <w:rsid w:val="00260D29"/>
    <w:rsid w:val="00262479"/>
    <w:rsid w:val="0026355C"/>
    <w:rsid w:val="0026445A"/>
    <w:rsid w:val="00264A6C"/>
    <w:rsid w:val="002660D4"/>
    <w:rsid w:val="00266194"/>
    <w:rsid w:val="00266672"/>
    <w:rsid w:val="00266ACE"/>
    <w:rsid w:val="00266FE4"/>
    <w:rsid w:val="002677B3"/>
    <w:rsid w:val="002710AC"/>
    <w:rsid w:val="002714C4"/>
    <w:rsid w:val="00271726"/>
    <w:rsid w:val="00271F3B"/>
    <w:rsid w:val="0027264E"/>
    <w:rsid w:val="00272765"/>
    <w:rsid w:val="00273474"/>
    <w:rsid w:val="00273A82"/>
    <w:rsid w:val="00274200"/>
    <w:rsid w:val="002748C1"/>
    <w:rsid w:val="00275D52"/>
    <w:rsid w:val="00275E37"/>
    <w:rsid w:val="00275E72"/>
    <w:rsid w:val="002764C4"/>
    <w:rsid w:val="002776E4"/>
    <w:rsid w:val="00277E44"/>
    <w:rsid w:val="00280420"/>
    <w:rsid w:val="00280A60"/>
    <w:rsid w:val="00280CD6"/>
    <w:rsid w:val="00281FA9"/>
    <w:rsid w:val="002821B8"/>
    <w:rsid w:val="00282217"/>
    <w:rsid w:val="00282704"/>
    <w:rsid w:val="00282E11"/>
    <w:rsid w:val="00283303"/>
    <w:rsid w:val="00285066"/>
    <w:rsid w:val="00285C92"/>
    <w:rsid w:val="00290158"/>
    <w:rsid w:val="00290D30"/>
    <w:rsid w:val="00290D32"/>
    <w:rsid w:val="00291512"/>
    <w:rsid w:val="0029282F"/>
    <w:rsid w:val="00292872"/>
    <w:rsid w:val="002930C2"/>
    <w:rsid w:val="00294156"/>
    <w:rsid w:val="00294738"/>
    <w:rsid w:val="00294D1C"/>
    <w:rsid w:val="00296E49"/>
    <w:rsid w:val="00296F72"/>
    <w:rsid w:val="00297288"/>
    <w:rsid w:val="00297C67"/>
    <w:rsid w:val="00297D2F"/>
    <w:rsid w:val="002A098D"/>
    <w:rsid w:val="002A1D54"/>
    <w:rsid w:val="002A24B7"/>
    <w:rsid w:val="002A2ABE"/>
    <w:rsid w:val="002A3162"/>
    <w:rsid w:val="002A3CB9"/>
    <w:rsid w:val="002A4346"/>
    <w:rsid w:val="002A5ED2"/>
    <w:rsid w:val="002A650B"/>
    <w:rsid w:val="002A6793"/>
    <w:rsid w:val="002A696A"/>
    <w:rsid w:val="002A6ADC"/>
    <w:rsid w:val="002A7306"/>
    <w:rsid w:val="002B04D3"/>
    <w:rsid w:val="002B0A9F"/>
    <w:rsid w:val="002B0BAF"/>
    <w:rsid w:val="002B1B8D"/>
    <w:rsid w:val="002B4FA1"/>
    <w:rsid w:val="002B71F8"/>
    <w:rsid w:val="002B7BAC"/>
    <w:rsid w:val="002C0450"/>
    <w:rsid w:val="002C0782"/>
    <w:rsid w:val="002C18EF"/>
    <w:rsid w:val="002C1F17"/>
    <w:rsid w:val="002C275F"/>
    <w:rsid w:val="002C2983"/>
    <w:rsid w:val="002C2A3F"/>
    <w:rsid w:val="002C2BDD"/>
    <w:rsid w:val="002C304A"/>
    <w:rsid w:val="002C346B"/>
    <w:rsid w:val="002C511D"/>
    <w:rsid w:val="002C5170"/>
    <w:rsid w:val="002C60F9"/>
    <w:rsid w:val="002C69DD"/>
    <w:rsid w:val="002C7C81"/>
    <w:rsid w:val="002D0EC8"/>
    <w:rsid w:val="002D2204"/>
    <w:rsid w:val="002D2547"/>
    <w:rsid w:val="002D29BC"/>
    <w:rsid w:val="002D2BDE"/>
    <w:rsid w:val="002D3697"/>
    <w:rsid w:val="002D36B0"/>
    <w:rsid w:val="002D3ECF"/>
    <w:rsid w:val="002D555C"/>
    <w:rsid w:val="002D6376"/>
    <w:rsid w:val="002D6EC2"/>
    <w:rsid w:val="002D7783"/>
    <w:rsid w:val="002D7B26"/>
    <w:rsid w:val="002E03E3"/>
    <w:rsid w:val="002E177F"/>
    <w:rsid w:val="002E195B"/>
    <w:rsid w:val="002E44FD"/>
    <w:rsid w:val="002E5947"/>
    <w:rsid w:val="002E669F"/>
    <w:rsid w:val="002F195B"/>
    <w:rsid w:val="002F215D"/>
    <w:rsid w:val="002F287D"/>
    <w:rsid w:val="002F2FDC"/>
    <w:rsid w:val="002F3BC6"/>
    <w:rsid w:val="002F3E1A"/>
    <w:rsid w:val="002F4DE0"/>
    <w:rsid w:val="002F5525"/>
    <w:rsid w:val="002F6AB0"/>
    <w:rsid w:val="002F6AB7"/>
    <w:rsid w:val="002F6CD0"/>
    <w:rsid w:val="0030047F"/>
    <w:rsid w:val="00300527"/>
    <w:rsid w:val="003006AF"/>
    <w:rsid w:val="00301C04"/>
    <w:rsid w:val="00302465"/>
    <w:rsid w:val="00303A0F"/>
    <w:rsid w:val="00303A89"/>
    <w:rsid w:val="00304FAD"/>
    <w:rsid w:val="0030646C"/>
    <w:rsid w:val="00306D63"/>
    <w:rsid w:val="003073CD"/>
    <w:rsid w:val="0030789B"/>
    <w:rsid w:val="00310B0B"/>
    <w:rsid w:val="0031123B"/>
    <w:rsid w:val="00311315"/>
    <w:rsid w:val="003130A4"/>
    <w:rsid w:val="00313712"/>
    <w:rsid w:val="00313CBD"/>
    <w:rsid w:val="00313CC5"/>
    <w:rsid w:val="00314DD3"/>
    <w:rsid w:val="00314F3B"/>
    <w:rsid w:val="003153F3"/>
    <w:rsid w:val="00315D3D"/>
    <w:rsid w:val="00315EAE"/>
    <w:rsid w:val="00317C9D"/>
    <w:rsid w:val="00322574"/>
    <w:rsid w:val="00322B39"/>
    <w:rsid w:val="00323906"/>
    <w:rsid w:val="00324325"/>
    <w:rsid w:val="0032437A"/>
    <w:rsid w:val="003245FE"/>
    <w:rsid w:val="00324919"/>
    <w:rsid w:val="00324D90"/>
    <w:rsid w:val="0032520A"/>
    <w:rsid w:val="003252DE"/>
    <w:rsid w:val="003254EE"/>
    <w:rsid w:val="00326DCC"/>
    <w:rsid w:val="00327339"/>
    <w:rsid w:val="003273C5"/>
    <w:rsid w:val="00330884"/>
    <w:rsid w:val="003314BA"/>
    <w:rsid w:val="00331630"/>
    <w:rsid w:val="003326A7"/>
    <w:rsid w:val="00332A58"/>
    <w:rsid w:val="0033301B"/>
    <w:rsid w:val="003345F6"/>
    <w:rsid w:val="00337091"/>
    <w:rsid w:val="003371FF"/>
    <w:rsid w:val="00337B29"/>
    <w:rsid w:val="00340037"/>
    <w:rsid w:val="003405EE"/>
    <w:rsid w:val="00340CFF"/>
    <w:rsid w:val="0034118A"/>
    <w:rsid w:val="00341AF4"/>
    <w:rsid w:val="00341CEA"/>
    <w:rsid w:val="003421EE"/>
    <w:rsid w:val="00342A8D"/>
    <w:rsid w:val="00342FCF"/>
    <w:rsid w:val="003431DC"/>
    <w:rsid w:val="0034339C"/>
    <w:rsid w:val="00344167"/>
    <w:rsid w:val="00344F65"/>
    <w:rsid w:val="0034569D"/>
    <w:rsid w:val="00345719"/>
    <w:rsid w:val="00346519"/>
    <w:rsid w:val="00347242"/>
    <w:rsid w:val="003475A9"/>
    <w:rsid w:val="00350DBC"/>
    <w:rsid w:val="00351098"/>
    <w:rsid w:val="003519DE"/>
    <w:rsid w:val="0035261A"/>
    <w:rsid w:val="0035278C"/>
    <w:rsid w:val="003531DD"/>
    <w:rsid w:val="00354422"/>
    <w:rsid w:val="00354DB7"/>
    <w:rsid w:val="003554AC"/>
    <w:rsid w:val="00356864"/>
    <w:rsid w:val="00356EC8"/>
    <w:rsid w:val="003601B4"/>
    <w:rsid w:val="003608D6"/>
    <w:rsid w:val="003614C5"/>
    <w:rsid w:val="00361EB3"/>
    <w:rsid w:val="00361FE3"/>
    <w:rsid w:val="00362D9A"/>
    <w:rsid w:val="0036358A"/>
    <w:rsid w:val="003639BC"/>
    <w:rsid w:val="00364091"/>
    <w:rsid w:val="003645AF"/>
    <w:rsid w:val="00365270"/>
    <w:rsid w:val="00365C21"/>
    <w:rsid w:val="00366433"/>
    <w:rsid w:val="003712F8"/>
    <w:rsid w:val="00371AA3"/>
    <w:rsid w:val="00371F48"/>
    <w:rsid w:val="0037254E"/>
    <w:rsid w:val="0037294A"/>
    <w:rsid w:val="0037372F"/>
    <w:rsid w:val="0037375F"/>
    <w:rsid w:val="00373CFE"/>
    <w:rsid w:val="0037524A"/>
    <w:rsid w:val="0037537C"/>
    <w:rsid w:val="00375EEB"/>
    <w:rsid w:val="00376646"/>
    <w:rsid w:val="003803E8"/>
    <w:rsid w:val="00380EAA"/>
    <w:rsid w:val="003811C6"/>
    <w:rsid w:val="00382463"/>
    <w:rsid w:val="003829E1"/>
    <w:rsid w:val="0038411F"/>
    <w:rsid w:val="0038510E"/>
    <w:rsid w:val="00385B89"/>
    <w:rsid w:val="003862A7"/>
    <w:rsid w:val="003864A8"/>
    <w:rsid w:val="0038654C"/>
    <w:rsid w:val="00386AFF"/>
    <w:rsid w:val="0038733A"/>
    <w:rsid w:val="00387F1A"/>
    <w:rsid w:val="0039039A"/>
    <w:rsid w:val="003915F5"/>
    <w:rsid w:val="00391CF7"/>
    <w:rsid w:val="00392F66"/>
    <w:rsid w:val="00393687"/>
    <w:rsid w:val="00393FE5"/>
    <w:rsid w:val="00394D0B"/>
    <w:rsid w:val="0039580E"/>
    <w:rsid w:val="00397013"/>
    <w:rsid w:val="003A06AD"/>
    <w:rsid w:val="003A0AAA"/>
    <w:rsid w:val="003A18E0"/>
    <w:rsid w:val="003A44EF"/>
    <w:rsid w:val="003A4B70"/>
    <w:rsid w:val="003A514D"/>
    <w:rsid w:val="003A5A72"/>
    <w:rsid w:val="003A658D"/>
    <w:rsid w:val="003A6812"/>
    <w:rsid w:val="003A6F0D"/>
    <w:rsid w:val="003A6F1B"/>
    <w:rsid w:val="003A720E"/>
    <w:rsid w:val="003A73E6"/>
    <w:rsid w:val="003A7562"/>
    <w:rsid w:val="003A78AC"/>
    <w:rsid w:val="003A7922"/>
    <w:rsid w:val="003B0327"/>
    <w:rsid w:val="003B0D16"/>
    <w:rsid w:val="003B0E08"/>
    <w:rsid w:val="003B1005"/>
    <w:rsid w:val="003B18A0"/>
    <w:rsid w:val="003B26E5"/>
    <w:rsid w:val="003B33D6"/>
    <w:rsid w:val="003B3520"/>
    <w:rsid w:val="003B40DE"/>
    <w:rsid w:val="003B4304"/>
    <w:rsid w:val="003B4E87"/>
    <w:rsid w:val="003B5C98"/>
    <w:rsid w:val="003B616E"/>
    <w:rsid w:val="003B7654"/>
    <w:rsid w:val="003C1691"/>
    <w:rsid w:val="003C213F"/>
    <w:rsid w:val="003C28D0"/>
    <w:rsid w:val="003C33FF"/>
    <w:rsid w:val="003C3644"/>
    <w:rsid w:val="003C4645"/>
    <w:rsid w:val="003C5AA4"/>
    <w:rsid w:val="003C5D60"/>
    <w:rsid w:val="003C6D24"/>
    <w:rsid w:val="003C7B44"/>
    <w:rsid w:val="003D10C3"/>
    <w:rsid w:val="003D1F49"/>
    <w:rsid w:val="003D231D"/>
    <w:rsid w:val="003D2D8C"/>
    <w:rsid w:val="003D313F"/>
    <w:rsid w:val="003D4594"/>
    <w:rsid w:val="003D5061"/>
    <w:rsid w:val="003D5DC2"/>
    <w:rsid w:val="003D5FF6"/>
    <w:rsid w:val="003D719C"/>
    <w:rsid w:val="003D71D7"/>
    <w:rsid w:val="003E05AC"/>
    <w:rsid w:val="003E0DF2"/>
    <w:rsid w:val="003E10B5"/>
    <w:rsid w:val="003E16EA"/>
    <w:rsid w:val="003E2A57"/>
    <w:rsid w:val="003E3199"/>
    <w:rsid w:val="003E4F23"/>
    <w:rsid w:val="003E4FFB"/>
    <w:rsid w:val="003E575C"/>
    <w:rsid w:val="003E5D53"/>
    <w:rsid w:val="003E5DB3"/>
    <w:rsid w:val="003E727F"/>
    <w:rsid w:val="003F0017"/>
    <w:rsid w:val="003F0AC4"/>
    <w:rsid w:val="003F0BBC"/>
    <w:rsid w:val="003F0FE9"/>
    <w:rsid w:val="003F1F15"/>
    <w:rsid w:val="003F20EF"/>
    <w:rsid w:val="003F3E39"/>
    <w:rsid w:val="003F4047"/>
    <w:rsid w:val="003F4DF3"/>
    <w:rsid w:val="003F55B8"/>
    <w:rsid w:val="003F5A14"/>
    <w:rsid w:val="003F6C60"/>
    <w:rsid w:val="004009F6"/>
    <w:rsid w:val="00401265"/>
    <w:rsid w:val="0040245E"/>
    <w:rsid w:val="0040257B"/>
    <w:rsid w:val="00402BC8"/>
    <w:rsid w:val="00402D4F"/>
    <w:rsid w:val="00403A5B"/>
    <w:rsid w:val="00404355"/>
    <w:rsid w:val="0040482D"/>
    <w:rsid w:val="00404A17"/>
    <w:rsid w:val="00404F6E"/>
    <w:rsid w:val="0040504D"/>
    <w:rsid w:val="0040544A"/>
    <w:rsid w:val="00407002"/>
    <w:rsid w:val="004072A7"/>
    <w:rsid w:val="0040767D"/>
    <w:rsid w:val="00410757"/>
    <w:rsid w:val="004125F1"/>
    <w:rsid w:val="0041379D"/>
    <w:rsid w:val="00413FA6"/>
    <w:rsid w:val="004148E3"/>
    <w:rsid w:val="00415B13"/>
    <w:rsid w:val="00415BF6"/>
    <w:rsid w:val="0041611F"/>
    <w:rsid w:val="00417C1E"/>
    <w:rsid w:val="00417D5E"/>
    <w:rsid w:val="00422065"/>
    <w:rsid w:val="0042286F"/>
    <w:rsid w:val="004233FC"/>
    <w:rsid w:val="00423C4C"/>
    <w:rsid w:val="00423D5B"/>
    <w:rsid w:val="004243B2"/>
    <w:rsid w:val="00424FFE"/>
    <w:rsid w:val="00425D99"/>
    <w:rsid w:val="0042694C"/>
    <w:rsid w:val="004270F2"/>
    <w:rsid w:val="0043009D"/>
    <w:rsid w:val="004308A2"/>
    <w:rsid w:val="004309BB"/>
    <w:rsid w:val="00430F2B"/>
    <w:rsid w:val="00432AC3"/>
    <w:rsid w:val="00432B0D"/>
    <w:rsid w:val="00432C80"/>
    <w:rsid w:val="004348A2"/>
    <w:rsid w:val="00434F6D"/>
    <w:rsid w:val="004351DF"/>
    <w:rsid w:val="0043555F"/>
    <w:rsid w:val="00437F08"/>
    <w:rsid w:val="0044080D"/>
    <w:rsid w:val="004413CD"/>
    <w:rsid w:val="00441E0E"/>
    <w:rsid w:val="00442508"/>
    <w:rsid w:val="00444733"/>
    <w:rsid w:val="00444B0F"/>
    <w:rsid w:val="00444DA4"/>
    <w:rsid w:val="0044506E"/>
    <w:rsid w:val="0044529C"/>
    <w:rsid w:val="00445D21"/>
    <w:rsid w:val="00447109"/>
    <w:rsid w:val="00447AFA"/>
    <w:rsid w:val="00450DD1"/>
    <w:rsid w:val="00451E97"/>
    <w:rsid w:val="0045414D"/>
    <w:rsid w:val="00454A52"/>
    <w:rsid w:val="00454C25"/>
    <w:rsid w:val="00455A15"/>
    <w:rsid w:val="00455BF1"/>
    <w:rsid w:val="00455C23"/>
    <w:rsid w:val="00455F12"/>
    <w:rsid w:val="0045668C"/>
    <w:rsid w:val="00457EA1"/>
    <w:rsid w:val="0046031D"/>
    <w:rsid w:val="004612AF"/>
    <w:rsid w:val="00463008"/>
    <w:rsid w:val="004640BA"/>
    <w:rsid w:val="00464614"/>
    <w:rsid w:val="00464D2A"/>
    <w:rsid w:val="00464D3D"/>
    <w:rsid w:val="00465768"/>
    <w:rsid w:val="00465EB0"/>
    <w:rsid w:val="00467BCD"/>
    <w:rsid w:val="0047034F"/>
    <w:rsid w:val="00470464"/>
    <w:rsid w:val="004704B6"/>
    <w:rsid w:val="00470AA5"/>
    <w:rsid w:val="004727DD"/>
    <w:rsid w:val="00473A27"/>
    <w:rsid w:val="00473C71"/>
    <w:rsid w:val="004743E3"/>
    <w:rsid w:val="004751CF"/>
    <w:rsid w:val="00475AA5"/>
    <w:rsid w:val="00475C0A"/>
    <w:rsid w:val="00475CE7"/>
    <w:rsid w:val="00475DBD"/>
    <w:rsid w:val="0047624E"/>
    <w:rsid w:val="004768A8"/>
    <w:rsid w:val="004775CA"/>
    <w:rsid w:val="00477C7B"/>
    <w:rsid w:val="004804C8"/>
    <w:rsid w:val="00480822"/>
    <w:rsid w:val="0048145B"/>
    <w:rsid w:val="0048283A"/>
    <w:rsid w:val="00482938"/>
    <w:rsid w:val="00483300"/>
    <w:rsid w:val="004837CE"/>
    <w:rsid w:val="004844AE"/>
    <w:rsid w:val="00484549"/>
    <w:rsid w:val="0048532C"/>
    <w:rsid w:val="00485FEF"/>
    <w:rsid w:val="00486059"/>
    <w:rsid w:val="00487032"/>
    <w:rsid w:val="00487C16"/>
    <w:rsid w:val="00487C4A"/>
    <w:rsid w:val="00490313"/>
    <w:rsid w:val="00491698"/>
    <w:rsid w:val="0049282B"/>
    <w:rsid w:val="00494452"/>
    <w:rsid w:val="00494B43"/>
    <w:rsid w:val="00494E6C"/>
    <w:rsid w:val="00496AF3"/>
    <w:rsid w:val="0049770B"/>
    <w:rsid w:val="00497A21"/>
    <w:rsid w:val="004A0409"/>
    <w:rsid w:val="004A0AAE"/>
    <w:rsid w:val="004A15C2"/>
    <w:rsid w:val="004A3377"/>
    <w:rsid w:val="004A42F4"/>
    <w:rsid w:val="004A435D"/>
    <w:rsid w:val="004A43EB"/>
    <w:rsid w:val="004A4A00"/>
    <w:rsid w:val="004A5B28"/>
    <w:rsid w:val="004A65F7"/>
    <w:rsid w:val="004A7B66"/>
    <w:rsid w:val="004B0852"/>
    <w:rsid w:val="004B192C"/>
    <w:rsid w:val="004B2F0D"/>
    <w:rsid w:val="004B305C"/>
    <w:rsid w:val="004B4F31"/>
    <w:rsid w:val="004B54A8"/>
    <w:rsid w:val="004B58C3"/>
    <w:rsid w:val="004B6966"/>
    <w:rsid w:val="004B72C6"/>
    <w:rsid w:val="004B7336"/>
    <w:rsid w:val="004C0B2F"/>
    <w:rsid w:val="004C107E"/>
    <w:rsid w:val="004C2F1B"/>
    <w:rsid w:val="004C2F98"/>
    <w:rsid w:val="004C31EE"/>
    <w:rsid w:val="004C345B"/>
    <w:rsid w:val="004C354E"/>
    <w:rsid w:val="004C677A"/>
    <w:rsid w:val="004C6864"/>
    <w:rsid w:val="004C7A4B"/>
    <w:rsid w:val="004C7D8F"/>
    <w:rsid w:val="004D055A"/>
    <w:rsid w:val="004D0595"/>
    <w:rsid w:val="004D11BF"/>
    <w:rsid w:val="004D1D32"/>
    <w:rsid w:val="004D2E92"/>
    <w:rsid w:val="004D347C"/>
    <w:rsid w:val="004D3A9E"/>
    <w:rsid w:val="004D499F"/>
    <w:rsid w:val="004D4D99"/>
    <w:rsid w:val="004D5F68"/>
    <w:rsid w:val="004D5FB9"/>
    <w:rsid w:val="004D6D77"/>
    <w:rsid w:val="004D712F"/>
    <w:rsid w:val="004E0F48"/>
    <w:rsid w:val="004E0FEE"/>
    <w:rsid w:val="004E111B"/>
    <w:rsid w:val="004E12C0"/>
    <w:rsid w:val="004E1307"/>
    <w:rsid w:val="004E29DD"/>
    <w:rsid w:val="004E3AF4"/>
    <w:rsid w:val="004E4205"/>
    <w:rsid w:val="004E451C"/>
    <w:rsid w:val="004E68C9"/>
    <w:rsid w:val="004F00B5"/>
    <w:rsid w:val="004F0821"/>
    <w:rsid w:val="004F0AA1"/>
    <w:rsid w:val="004F0B54"/>
    <w:rsid w:val="004F32EB"/>
    <w:rsid w:val="004F3FFA"/>
    <w:rsid w:val="004F43D4"/>
    <w:rsid w:val="004F4467"/>
    <w:rsid w:val="004F591B"/>
    <w:rsid w:val="004F6AC7"/>
    <w:rsid w:val="004F78D9"/>
    <w:rsid w:val="005001F1"/>
    <w:rsid w:val="00501CC5"/>
    <w:rsid w:val="00501DBB"/>
    <w:rsid w:val="005020AE"/>
    <w:rsid w:val="00502803"/>
    <w:rsid w:val="00504AB4"/>
    <w:rsid w:val="005059C1"/>
    <w:rsid w:val="00505A52"/>
    <w:rsid w:val="00505C32"/>
    <w:rsid w:val="005066CC"/>
    <w:rsid w:val="0050739E"/>
    <w:rsid w:val="00507A2C"/>
    <w:rsid w:val="00507ADF"/>
    <w:rsid w:val="0051020F"/>
    <w:rsid w:val="00510236"/>
    <w:rsid w:val="00510318"/>
    <w:rsid w:val="00510913"/>
    <w:rsid w:val="0051098D"/>
    <w:rsid w:val="00510C3B"/>
    <w:rsid w:val="00510CCB"/>
    <w:rsid w:val="00511341"/>
    <w:rsid w:val="00511D8C"/>
    <w:rsid w:val="00513117"/>
    <w:rsid w:val="005142B0"/>
    <w:rsid w:val="00514A25"/>
    <w:rsid w:val="00515F8F"/>
    <w:rsid w:val="0051653A"/>
    <w:rsid w:val="005165BB"/>
    <w:rsid w:val="005174F5"/>
    <w:rsid w:val="00520240"/>
    <w:rsid w:val="00520D5F"/>
    <w:rsid w:val="00520F78"/>
    <w:rsid w:val="005217E2"/>
    <w:rsid w:val="00521EE4"/>
    <w:rsid w:val="00521F4D"/>
    <w:rsid w:val="00522127"/>
    <w:rsid w:val="0052213E"/>
    <w:rsid w:val="00522389"/>
    <w:rsid w:val="005244DF"/>
    <w:rsid w:val="0052507A"/>
    <w:rsid w:val="0052528B"/>
    <w:rsid w:val="00525909"/>
    <w:rsid w:val="00525D28"/>
    <w:rsid w:val="00527F29"/>
    <w:rsid w:val="005307A5"/>
    <w:rsid w:val="005308D5"/>
    <w:rsid w:val="00531584"/>
    <w:rsid w:val="0053220B"/>
    <w:rsid w:val="00532213"/>
    <w:rsid w:val="00532E02"/>
    <w:rsid w:val="00533018"/>
    <w:rsid w:val="0053388A"/>
    <w:rsid w:val="005343DC"/>
    <w:rsid w:val="005349AE"/>
    <w:rsid w:val="00534F13"/>
    <w:rsid w:val="0053534B"/>
    <w:rsid w:val="00535E31"/>
    <w:rsid w:val="005409AE"/>
    <w:rsid w:val="00540AC3"/>
    <w:rsid w:val="00542384"/>
    <w:rsid w:val="0054266C"/>
    <w:rsid w:val="00542B83"/>
    <w:rsid w:val="00544CC5"/>
    <w:rsid w:val="00544EA6"/>
    <w:rsid w:val="0054511C"/>
    <w:rsid w:val="00546F00"/>
    <w:rsid w:val="00547A87"/>
    <w:rsid w:val="00547DD8"/>
    <w:rsid w:val="00550988"/>
    <w:rsid w:val="00550E15"/>
    <w:rsid w:val="0055117D"/>
    <w:rsid w:val="005523B9"/>
    <w:rsid w:val="00552415"/>
    <w:rsid w:val="005534A8"/>
    <w:rsid w:val="00553B23"/>
    <w:rsid w:val="00555122"/>
    <w:rsid w:val="005556EF"/>
    <w:rsid w:val="005567A8"/>
    <w:rsid w:val="005569E2"/>
    <w:rsid w:val="00556EE2"/>
    <w:rsid w:val="00557310"/>
    <w:rsid w:val="00557874"/>
    <w:rsid w:val="0056108B"/>
    <w:rsid w:val="00561FF2"/>
    <w:rsid w:val="00562198"/>
    <w:rsid w:val="00562ADD"/>
    <w:rsid w:val="00562E02"/>
    <w:rsid w:val="0056326F"/>
    <w:rsid w:val="005644A4"/>
    <w:rsid w:val="005646F9"/>
    <w:rsid w:val="00565335"/>
    <w:rsid w:val="00565414"/>
    <w:rsid w:val="005659A7"/>
    <w:rsid w:val="0056604C"/>
    <w:rsid w:val="005672CA"/>
    <w:rsid w:val="00567747"/>
    <w:rsid w:val="0057119B"/>
    <w:rsid w:val="0057176C"/>
    <w:rsid w:val="00572124"/>
    <w:rsid w:val="005731E3"/>
    <w:rsid w:val="005732E6"/>
    <w:rsid w:val="00573451"/>
    <w:rsid w:val="00573739"/>
    <w:rsid w:val="00573DC8"/>
    <w:rsid w:val="00574A28"/>
    <w:rsid w:val="0057627F"/>
    <w:rsid w:val="00576563"/>
    <w:rsid w:val="005769E5"/>
    <w:rsid w:val="00580991"/>
    <w:rsid w:val="0058153A"/>
    <w:rsid w:val="0058225F"/>
    <w:rsid w:val="00582606"/>
    <w:rsid w:val="00582C16"/>
    <w:rsid w:val="00582DCE"/>
    <w:rsid w:val="0058306E"/>
    <w:rsid w:val="00585190"/>
    <w:rsid w:val="00585204"/>
    <w:rsid w:val="00585E21"/>
    <w:rsid w:val="0058632C"/>
    <w:rsid w:val="00587110"/>
    <w:rsid w:val="00587FBA"/>
    <w:rsid w:val="00592038"/>
    <w:rsid w:val="0059212D"/>
    <w:rsid w:val="005921C0"/>
    <w:rsid w:val="00594053"/>
    <w:rsid w:val="0059481F"/>
    <w:rsid w:val="00595F69"/>
    <w:rsid w:val="00596715"/>
    <w:rsid w:val="00597C2D"/>
    <w:rsid w:val="005A06E2"/>
    <w:rsid w:val="005A0A51"/>
    <w:rsid w:val="005A15DC"/>
    <w:rsid w:val="005A3791"/>
    <w:rsid w:val="005A3BE3"/>
    <w:rsid w:val="005A3FF9"/>
    <w:rsid w:val="005A4202"/>
    <w:rsid w:val="005A4B8F"/>
    <w:rsid w:val="005A4DBF"/>
    <w:rsid w:val="005A5019"/>
    <w:rsid w:val="005A54E0"/>
    <w:rsid w:val="005A7488"/>
    <w:rsid w:val="005A75F6"/>
    <w:rsid w:val="005A79D4"/>
    <w:rsid w:val="005B1F25"/>
    <w:rsid w:val="005B26D1"/>
    <w:rsid w:val="005B326B"/>
    <w:rsid w:val="005B3593"/>
    <w:rsid w:val="005B3E63"/>
    <w:rsid w:val="005B3F6B"/>
    <w:rsid w:val="005B4EF4"/>
    <w:rsid w:val="005B5612"/>
    <w:rsid w:val="005B6680"/>
    <w:rsid w:val="005B70D5"/>
    <w:rsid w:val="005B72E1"/>
    <w:rsid w:val="005B7C84"/>
    <w:rsid w:val="005B7F77"/>
    <w:rsid w:val="005C2F71"/>
    <w:rsid w:val="005C335B"/>
    <w:rsid w:val="005C4288"/>
    <w:rsid w:val="005C5D4D"/>
    <w:rsid w:val="005C628B"/>
    <w:rsid w:val="005C7679"/>
    <w:rsid w:val="005C7817"/>
    <w:rsid w:val="005D0E34"/>
    <w:rsid w:val="005D1174"/>
    <w:rsid w:val="005D1351"/>
    <w:rsid w:val="005D186D"/>
    <w:rsid w:val="005D2361"/>
    <w:rsid w:val="005D2482"/>
    <w:rsid w:val="005D2811"/>
    <w:rsid w:val="005D3849"/>
    <w:rsid w:val="005D38CF"/>
    <w:rsid w:val="005D4C5C"/>
    <w:rsid w:val="005D642D"/>
    <w:rsid w:val="005D68B7"/>
    <w:rsid w:val="005D6A5E"/>
    <w:rsid w:val="005D72CE"/>
    <w:rsid w:val="005E0E4D"/>
    <w:rsid w:val="005E0EA5"/>
    <w:rsid w:val="005E29C8"/>
    <w:rsid w:val="005E36A0"/>
    <w:rsid w:val="005E4AA8"/>
    <w:rsid w:val="005E4E93"/>
    <w:rsid w:val="005E4F5E"/>
    <w:rsid w:val="005E522D"/>
    <w:rsid w:val="005E564F"/>
    <w:rsid w:val="005E58FC"/>
    <w:rsid w:val="005E5A03"/>
    <w:rsid w:val="005E6469"/>
    <w:rsid w:val="005E79CB"/>
    <w:rsid w:val="005E7ABF"/>
    <w:rsid w:val="005F03B7"/>
    <w:rsid w:val="005F0415"/>
    <w:rsid w:val="005F0B95"/>
    <w:rsid w:val="005F0C09"/>
    <w:rsid w:val="005F0CB1"/>
    <w:rsid w:val="005F373A"/>
    <w:rsid w:val="005F3B05"/>
    <w:rsid w:val="005F5D6C"/>
    <w:rsid w:val="005F65BE"/>
    <w:rsid w:val="005F7739"/>
    <w:rsid w:val="005F791D"/>
    <w:rsid w:val="005F7AE9"/>
    <w:rsid w:val="00600677"/>
    <w:rsid w:val="0060125F"/>
    <w:rsid w:val="0060174C"/>
    <w:rsid w:val="00603C49"/>
    <w:rsid w:val="006046B7"/>
    <w:rsid w:val="00604D49"/>
    <w:rsid w:val="00604F03"/>
    <w:rsid w:val="006051CB"/>
    <w:rsid w:val="00605DC5"/>
    <w:rsid w:val="00612313"/>
    <w:rsid w:val="00612E8B"/>
    <w:rsid w:val="006137BB"/>
    <w:rsid w:val="00613B54"/>
    <w:rsid w:val="00613F62"/>
    <w:rsid w:val="006148F6"/>
    <w:rsid w:val="00614C9A"/>
    <w:rsid w:val="00615828"/>
    <w:rsid w:val="00621822"/>
    <w:rsid w:val="00622078"/>
    <w:rsid w:val="006225BD"/>
    <w:rsid w:val="00622B85"/>
    <w:rsid w:val="00623F12"/>
    <w:rsid w:val="006245F8"/>
    <w:rsid w:val="00624C31"/>
    <w:rsid w:val="0062585C"/>
    <w:rsid w:val="00625A8B"/>
    <w:rsid w:val="00625B67"/>
    <w:rsid w:val="00625C54"/>
    <w:rsid w:val="00627E8D"/>
    <w:rsid w:val="0063076A"/>
    <w:rsid w:val="0063097E"/>
    <w:rsid w:val="00630C3B"/>
    <w:rsid w:val="00631988"/>
    <w:rsid w:val="0063198A"/>
    <w:rsid w:val="006322AC"/>
    <w:rsid w:val="0063233A"/>
    <w:rsid w:val="00632459"/>
    <w:rsid w:val="00632E1C"/>
    <w:rsid w:val="00633095"/>
    <w:rsid w:val="00633412"/>
    <w:rsid w:val="0063341E"/>
    <w:rsid w:val="00633A6F"/>
    <w:rsid w:val="00633D3B"/>
    <w:rsid w:val="006366E2"/>
    <w:rsid w:val="00636C60"/>
    <w:rsid w:val="00636F5B"/>
    <w:rsid w:val="0063721D"/>
    <w:rsid w:val="00637A85"/>
    <w:rsid w:val="00637B9B"/>
    <w:rsid w:val="00637D70"/>
    <w:rsid w:val="006401DB"/>
    <w:rsid w:val="006409E8"/>
    <w:rsid w:val="00640FD4"/>
    <w:rsid w:val="00641511"/>
    <w:rsid w:val="006416D7"/>
    <w:rsid w:val="00641760"/>
    <w:rsid w:val="00641C30"/>
    <w:rsid w:val="00642002"/>
    <w:rsid w:val="0064424B"/>
    <w:rsid w:val="00644F78"/>
    <w:rsid w:val="0065079F"/>
    <w:rsid w:val="00650AFB"/>
    <w:rsid w:val="0065179F"/>
    <w:rsid w:val="00652AB7"/>
    <w:rsid w:val="00653D37"/>
    <w:rsid w:val="006545A0"/>
    <w:rsid w:val="0065467D"/>
    <w:rsid w:val="00657D69"/>
    <w:rsid w:val="00660163"/>
    <w:rsid w:val="00660DB2"/>
    <w:rsid w:val="006620CC"/>
    <w:rsid w:val="0066230C"/>
    <w:rsid w:val="00663B7B"/>
    <w:rsid w:val="006641B3"/>
    <w:rsid w:val="006653E2"/>
    <w:rsid w:val="00665A08"/>
    <w:rsid w:val="00665B7E"/>
    <w:rsid w:val="00665CC2"/>
    <w:rsid w:val="00665FE1"/>
    <w:rsid w:val="00666573"/>
    <w:rsid w:val="006665D1"/>
    <w:rsid w:val="00667228"/>
    <w:rsid w:val="00670BB4"/>
    <w:rsid w:val="00672A9D"/>
    <w:rsid w:val="00672B9F"/>
    <w:rsid w:val="006739E9"/>
    <w:rsid w:val="006739EB"/>
    <w:rsid w:val="0067523B"/>
    <w:rsid w:val="00675B4B"/>
    <w:rsid w:val="00680C4C"/>
    <w:rsid w:val="00681B98"/>
    <w:rsid w:val="00682A4B"/>
    <w:rsid w:val="00682E42"/>
    <w:rsid w:val="00682F7F"/>
    <w:rsid w:val="00682F84"/>
    <w:rsid w:val="006842B2"/>
    <w:rsid w:val="00684D4F"/>
    <w:rsid w:val="00684F41"/>
    <w:rsid w:val="0068571D"/>
    <w:rsid w:val="00685867"/>
    <w:rsid w:val="00686D72"/>
    <w:rsid w:val="00690797"/>
    <w:rsid w:val="0069190E"/>
    <w:rsid w:val="00691C56"/>
    <w:rsid w:val="006923F6"/>
    <w:rsid w:val="00692498"/>
    <w:rsid w:val="00692EE5"/>
    <w:rsid w:val="00694824"/>
    <w:rsid w:val="00696511"/>
    <w:rsid w:val="0069750A"/>
    <w:rsid w:val="00697C03"/>
    <w:rsid w:val="006A02E6"/>
    <w:rsid w:val="006A03B2"/>
    <w:rsid w:val="006A079C"/>
    <w:rsid w:val="006A2AFC"/>
    <w:rsid w:val="006A2E6E"/>
    <w:rsid w:val="006A3CD2"/>
    <w:rsid w:val="006A4BD4"/>
    <w:rsid w:val="006A5273"/>
    <w:rsid w:val="006A7939"/>
    <w:rsid w:val="006A7C58"/>
    <w:rsid w:val="006B02E8"/>
    <w:rsid w:val="006B1618"/>
    <w:rsid w:val="006B1669"/>
    <w:rsid w:val="006B1EA8"/>
    <w:rsid w:val="006B20F8"/>
    <w:rsid w:val="006B27C1"/>
    <w:rsid w:val="006B311E"/>
    <w:rsid w:val="006B5466"/>
    <w:rsid w:val="006B609A"/>
    <w:rsid w:val="006C0BD0"/>
    <w:rsid w:val="006C1776"/>
    <w:rsid w:val="006C19C5"/>
    <w:rsid w:val="006C2376"/>
    <w:rsid w:val="006C32B4"/>
    <w:rsid w:val="006C3F7F"/>
    <w:rsid w:val="006C4870"/>
    <w:rsid w:val="006C5F31"/>
    <w:rsid w:val="006C695F"/>
    <w:rsid w:val="006C7ACA"/>
    <w:rsid w:val="006D19E8"/>
    <w:rsid w:val="006D1B73"/>
    <w:rsid w:val="006D26AA"/>
    <w:rsid w:val="006D26C4"/>
    <w:rsid w:val="006D493C"/>
    <w:rsid w:val="006D49E5"/>
    <w:rsid w:val="006D5058"/>
    <w:rsid w:val="006D63DE"/>
    <w:rsid w:val="006D7FA8"/>
    <w:rsid w:val="006E122C"/>
    <w:rsid w:val="006E31E2"/>
    <w:rsid w:val="006E456A"/>
    <w:rsid w:val="006E47B9"/>
    <w:rsid w:val="006E5660"/>
    <w:rsid w:val="006E5B7E"/>
    <w:rsid w:val="006E5D2F"/>
    <w:rsid w:val="006E66B9"/>
    <w:rsid w:val="006E6B5A"/>
    <w:rsid w:val="006E72D4"/>
    <w:rsid w:val="006F0422"/>
    <w:rsid w:val="006F0C8D"/>
    <w:rsid w:val="006F17A6"/>
    <w:rsid w:val="006F4180"/>
    <w:rsid w:val="006F48D5"/>
    <w:rsid w:val="006F4BBA"/>
    <w:rsid w:val="006F72C9"/>
    <w:rsid w:val="0070064C"/>
    <w:rsid w:val="007015F5"/>
    <w:rsid w:val="00701DCE"/>
    <w:rsid w:val="00701FA6"/>
    <w:rsid w:val="00702498"/>
    <w:rsid w:val="0070258D"/>
    <w:rsid w:val="00702B17"/>
    <w:rsid w:val="00705267"/>
    <w:rsid w:val="0070638E"/>
    <w:rsid w:val="007075E8"/>
    <w:rsid w:val="00710E29"/>
    <w:rsid w:val="007116D2"/>
    <w:rsid w:val="00711B7A"/>
    <w:rsid w:val="0071246B"/>
    <w:rsid w:val="007127F9"/>
    <w:rsid w:val="0071290B"/>
    <w:rsid w:val="007131D1"/>
    <w:rsid w:val="0071435C"/>
    <w:rsid w:val="007158BB"/>
    <w:rsid w:val="00715B43"/>
    <w:rsid w:val="007168FC"/>
    <w:rsid w:val="007172A8"/>
    <w:rsid w:val="007175E5"/>
    <w:rsid w:val="00717B28"/>
    <w:rsid w:val="00722474"/>
    <w:rsid w:val="007227C8"/>
    <w:rsid w:val="00723145"/>
    <w:rsid w:val="0072336E"/>
    <w:rsid w:val="0072352F"/>
    <w:rsid w:val="007238BD"/>
    <w:rsid w:val="007239E5"/>
    <w:rsid w:val="0072497E"/>
    <w:rsid w:val="00727577"/>
    <w:rsid w:val="00727CC6"/>
    <w:rsid w:val="0073096C"/>
    <w:rsid w:val="00730F66"/>
    <w:rsid w:val="007312FB"/>
    <w:rsid w:val="00733D23"/>
    <w:rsid w:val="00734B1E"/>
    <w:rsid w:val="00734C55"/>
    <w:rsid w:val="00735EF4"/>
    <w:rsid w:val="007360BC"/>
    <w:rsid w:val="007363FE"/>
    <w:rsid w:val="00737283"/>
    <w:rsid w:val="00737EB1"/>
    <w:rsid w:val="00737EF9"/>
    <w:rsid w:val="00740C2E"/>
    <w:rsid w:val="007410D4"/>
    <w:rsid w:val="007414CC"/>
    <w:rsid w:val="0074198E"/>
    <w:rsid w:val="0074261F"/>
    <w:rsid w:val="00743A88"/>
    <w:rsid w:val="00745B5B"/>
    <w:rsid w:val="007463D5"/>
    <w:rsid w:val="007469F2"/>
    <w:rsid w:val="00750425"/>
    <w:rsid w:val="00750F1C"/>
    <w:rsid w:val="0075172B"/>
    <w:rsid w:val="00751D76"/>
    <w:rsid w:val="00753328"/>
    <w:rsid w:val="0075498E"/>
    <w:rsid w:val="00754C06"/>
    <w:rsid w:val="00756EB7"/>
    <w:rsid w:val="00756F9E"/>
    <w:rsid w:val="007571A0"/>
    <w:rsid w:val="00757D59"/>
    <w:rsid w:val="00760102"/>
    <w:rsid w:val="00762229"/>
    <w:rsid w:val="00762B04"/>
    <w:rsid w:val="00763B8A"/>
    <w:rsid w:val="00764EB7"/>
    <w:rsid w:val="007653CB"/>
    <w:rsid w:val="00765B22"/>
    <w:rsid w:val="007663E5"/>
    <w:rsid w:val="00767BC6"/>
    <w:rsid w:val="00770776"/>
    <w:rsid w:val="00770A33"/>
    <w:rsid w:val="00770DFD"/>
    <w:rsid w:val="007721EA"/>
    <w:rsid w:val="00772E12"/>
    <w:rsid w:val="00773409"/>
    <w:rsid w:val="007737CD"/>
    <w:rsid w:val="00773B7C"/>
    <w:rsid w:val="00773C46"/>
    <w:rsid w:val="007755AC"/>
    <w:rsid w:val="00776712"/>
    <w:rsid w:val="007767B6"/>
    <w:rsid w:val="007805EB"/>
    <w:rsid w:val="007806F2"/>
    <w:rsid w:val="00781506"/>
    <w:rsid w:val="00781A60"/>
    <w:rsid w:val="00781FCA"/>
    <w:rsid w:val="0078202E"/>
    <w:rsid w:val="00782896"/>
    <w:rsid w:val="007832BD"/>
    <w:rsid w:val="0078365C"/>
    <w:rsid w:val="00783A11"/>
    <w:rsid w:val="007842DE"/>
    <w:rsid w:val="0078511B"/>
    <w:rsid w:val="0078531C"/>
    <w:rsid w:val="00786386"/>
    <w:rsid w:val="00786402"/>
    <w:rsid w:val="00786825"/>
    <w:rsid w:val="0078683E"/>
    <w:rsid w:val="00787ABE"/>
    <w:rsid w:val="007900F2"/>
    <w:rsid w:val="00790A12"/>
    <w:rsid w:val="007911B3"/>
    <w:rsid w:val="00791975"/>
    <w:rsid w:val="00791C8C"/>
    <w:rsid w:val="007951AB"/>
    <w:rsid w:val="00796D29"/>
    <w:rsid w:val="007A0C73"/>
    <w:rsid w:val="007A0D16"/>
    <w:rsid w:val="007A10F5"/>
    <w:rsid w:val="007A1BF2"/>
    <w:rsid w:val="007A2776"/>
    <w:rsid w:val="007A3758"/>
    <w:rsid w:val="007A3998"/>
    <w:rsid w:val="007A3A98"/>
    <w:rsid w:val="007A4A79"/>
    <w:rsid w:val="007A4B00"/>
    <w:rsid w:val="007A52B4"/>
    <w:rsid w:val="007A65E8"/>
    <w:rsid w:val="007A7355"/>
    <w:rsid w:val="007A7D1C"/>
    <w:rsid w:val="007A7F46"/>
    <w:rsid w:val="007B0A93"/>
    <w:rsid w:val="007B0B1C"/>
    <w:rsid w:val="007B230E"/>
    <w:rsid w:val="007B2B5F"/>
    <w:rsid w:val="007B370F"/>
    <w:rsid w:val="007B39CB"/>
    <w:rsid w:val="007B569E"/>
    <w:rsid w:val="007B56CE"/>
    <w:rsid w:val="007B5875"/>
    <w:rsid w:val="007B7BC5"/>
    <w:rsid w:val="007C06B5"/>
    <w:rsid w:val="007C0B07"/>
    <w:rsid w:val="007C30C2"/>
    <w:rsid w:val="007C3715"/>
    <w:rsid w:val="007C4E1F"/>
    <w:rsid w:val="007C4E3A"/>
    <w:rsid w:val="007C5669"/>
    <w:rsid w:val="007C57C4"/>
    <w:rsid w:val="007C6A8E"/>
    <w:rsid w:val="007C7DFA"/>
    <w:rsid w:val="007D0B83"/>
    <w:rsid w:val="007D2CCF"/>
    <w:rsid w:val="007D31CE"/>
    <w:rsid w:val="007D3AD0"/>
    <w:rsid w:val="007D3C90"/>
    <w:rsid w:val="007D418E"/>
    <w:rsid w:val="007D4809"/>
    <w:rsid w:val="007D4B7B"/>
    <w:rsid w:val="007D542D"/>
    <w:rsid w:val="007D5E5C"/>
    <w:rsid w:val="007D627D"/>
    <w:rsid w:val="007D76DE"/>
    <w:rsid w:val="007E021E"/>
    <w:rsid w:val="007E221C"/>
    <w:rsid w:val="007E2A75"/>
    <w:rsid w:val="007E3038"/>
    <w:rsid w:val="007E5596"/>
    <w:rsid w:val="007E606E"/>
    <w:rsid w:val="007E625F"/>
    <w:rsid w:val="007E656F"/>
    <w:rsid w:val="007E7739"/>
    <w:rsid w:val="007E7F6E"/>
    <w:rsid w:val="007F0496"/>
    <w:rsid w:val="007F15AF"/>
    <w:rsid w:val="007F19A3"/>
    <w:rsid w:val="007F2B07"/>
    <w:rsid w:val="007F2FB6"/>
    <w:rsid w:val="00800826"/>
    <w:rsid w:val="00800A8B"/>
    <w:rsid w:val="008013A5"/>
    <w:rsid w:val="0080172C"/>
    <w:rsid w:val="00801ACF"/>
    <w:rsid w:val="00802F74"/>
    <w:rsid w:val="00803687"/>
    <w:rsid w:val="00803A0C"/>
    <w:rsid w:val="00803DD3"/>
    <w:rsid w:val="00803FDA"/>
    <w:rsid w:val="008045CB"/>
    <w:rsid w:val="008048BC"/>
    <w:rsid w:val="00805987"/>
    <w:rsid w:val="00805E4A"/>
    <w:rsid w:val="00806A70"/>
    <w:rsid w:val="00810667"/>
    <w:rsid w:val="008108B9"/>
    <w:rsid w:val="008118CB"/>
    <w:rsid w:val="0081276C"/>
    <w:rsid w:val="00812C74"/>
    <w:rsid w:val="00816EC2"/>
    <w:rsid w:val="0081788D"/>
    <w:rsid w:val="00817EB7"/>
    <w:rsid w:val="0082078F"/>
    <w:rsid w:val="00820F4A"/>
    <w:rsid w:val="008223BD"/>
    <w:rsid w:val="008228ED"/>
    <w:rsid w:val="00822A4E"/>
    <w:rsid w:val="00822DFD"/>
    <w:rsid w:val="008270AA"/>
    <w:rsid w:val="008276A7"/>
    <w:rsid w:val="00827BD9"/>
    <w:rsid w:val="00831D9B"/>
    <w:rsid w:val="00832A9A"/>
    <w:rsid w:val="00832F3F"/>
    <w:rsid w:val="008331A3"/>
    <w:rsid w:val="00833548"/>
    <w:rsid w:val="00833BCE"/>
    <w:rsid w:val="00833E65"/>
    <w:rsid w:val="00835732"/>
    <w:rsid w:val="00835E26"/>
    <w:rsid w:val="008404B4"/>
    <w:rsid w:val="00840EF4"/>
    <w:rsid w:val="008436A0"/>
    <w:rsid w:val="008448F4"/>
    <w:rsid w:val="008455A5"/>
    <w:rsid w:val="0084668A"/>
    <w:rsid w:val="00846F5D"/>
    <w:rsid w:val="00847D68"/>
    <w:rsid w:val="0085135D"/>
    <w:rsid w:val="00851499"/>
    <w:rsid w:val="00851C08"/>
    <w:rsid w:val="008527B1"/>
    <w:rsid w:val="008536FF"/>
    <w:rsid w:val="0085401D"/>
    <w:rsid w:val="0085690D"/>
    <w:rsid w:val="00856B5D"/>
    <w:rsid w:val="008609AE"/>
    <w:rsid w:val="00861134"/>
    <w:rsid w:val="00861917"/>
    <w:rsid w:val="0086211E"/>
    <w:rsid w:val="00862751"/>
    <w:rsid w:val="00862CBA"/>
    <w:rsid w:val="00863027"/>
    <w:rsid w:val="008632E6"/>
    <w:rsid w:val="00863B27"/>
    <w:rsid w:val="00863CA5"/>
    <w:rsid w:val="00864E0A"/>
    <w:rsid w:val="00866F5B"/>
    <w:rsid w:val="008707F7"/>
    <w:rsid w:val="00870C0E"/>
    <w:rsid w:val="00871371"/>
    <w:rsid w:val="008727CD"/>
    <w:rsid w:val="00872B4A"/>
    <w:rsid w:val="008735F4"/>
    <w:rsid w:val="00873730"/>
    <w:rsid w:val="008745EB"/>
    <w:rsid w:val="00874710"/>
    <w:rsid w:val="0087541B"/>
    <w:rsid w:val="00875825"/>
    <w:rsid w:val="008758DC"/>
    <w:rsid w:val="0088051E"/>
    <w:rsid w:val="00881734"/>
    <w:rsid w:val="00881B6E"/>
    <w:rsid w:val="00881F3F"/>
    <w:rsid w:val="0088226B"/>
    <w:rsid w:val="00882945"/>
    <w:rsid w:val="00882BEF"/>
    <w:rsid w:val="00882CB6"/>
    <w:rsid w:val="008839DA"/>
    <w:rsid w:val="00884143"/>
    <w:rsid w:val="008842BB"/>
    <w:rsid w:val="00884AED"/>
    <w:rsid w:val="008866AF"/>
    <w:rsid w:val="00886E7C"/>
    <w:rsid w:val="008871D3"/>
    <w:rsid w:val="00887830"/>
    <w:rsid w:val="00887A05"/>
    <w:rsid w:val="008906DA"/>
    <w:rsid w:val="008912B4"/>
    <w:rsid w:val="008916E2"/>
    <w:rsid w:val="008940C3"/>
    <w:rsid w:val="00895439"/>
    <w:rsid w:val="00896588"/>
    <w:rsid w:val="00897259"/>
    <w:rsid w:val="008978C3"/>
    <w:rsid w:val="00897B49"/>
    <w:rsid w:val="00897EF4"/>
    <w:rsid w:val="008A0DD8"/>
    <w:rsid w:val="008A0FC3"/>
    <w:rsid w:val="008A1B42"/>
    <w:rsid w:val="008A2B56"/>
    <w:rsid w:val="008A37E2"/>
    <w:rsid w:val="008A39B0"/>
    <w:rsid w:val="008A5A30"/>
    <w:rsid w:val="008A692A"/>
    <w:rsid w:val="008A6E00"/>
    <w:rsid w:val="008A76A6"/>
    <w:rsid w:val="008A7FD2"/>
    <w:rsid w:val="008B018C"/>
    <w:rsid w:val="008B0481"/>
    <w:rsid w:val="008B0D15"/>
    <w:rsid w:val="008B3F73"/>
    <w:rsid w:val="008B4193"/>
    <w:rsid w:val="008B4AF8"/>
    <w:rsid w:val="008B4DC9"/>
    <w:rsid w:val="008B54CE"/>
    <w:rsid w:val="008B6696"/>
    <w:rsid w:val="008B7ED7"/>
    <w:rsid w:val="008C0170"/>
    <w:rsid w:val="008C2564"/>
    <w:rsid w:val="008C33FE"/>
    <w:rsid w:val="008C4194"/>
    <w:rsid w:val="008C4C03"/>
    <w:rsid w:val="008C4D49"/>
    <w:rsid w:val="008C55C8"/>
    <w:rsid w:val="008C5857"/>
    <w:rsid w:val="008C5A7B"/>
    <w:rsid w:val="008C6653"/>
    <w:rsid w:val="008C6E13"/>
    <w:rsid w:val="008C78DE"/>
    <w:rsid w:val="008D0B17"/>
    <w:rsid w:val="008D276D"/>
    <w:rsid w:val="008D2EC9"/>
    <w:rsid w:val="008D3061"/>
    <w:rsid w:val="008D4472"/>
    <w:rsid w:val="008D5214"/>
    <w:rsid w:val="008D5269"/>
    <w:rsid w:val="008D52F7"/>
    <w:rsid w:val="008D5812"/>
    <w:rsid w:val="008D665D"/>
    <w:rsid w:val="008D7E7F"/>
    <w:rsid w:val="008E025F"/>
    <w:rsid w:val="008E08D5"/>
    <w:rsid w:val="008E3027"/>
    <w:rsid w:val="008E3A9C"/>
    <w:rsid w:val="008E3E3C"/>
    <w:rsid w:val="008E4A97"/>
    <w:rsid w:val="008E5A2D"/>
    <w:rsid w:val="008E5DA7"/>
    <w:rsid w:val="008E6198"/>
    <w:rsid w:val="008E6979"/>
    <w:rsid w:val="008E6E85"/>
    <w:rsid w:val="008E75A3"/>
    <w:rsid w:val="008E7C69"/>
    <w:rsid w:val="008F0C2E"/>
    <w:rsid w:val="008F30B3"/>
    <w:rsid w:val="008F54B0"/>
    <w:rsid w:val="008F5EF6"/>
    <w:rsid w:val="008F5FEB"/>
    <w:rsid w:val="008F62DB"/>
    <w:rsid w:val="008F631E"/>
    <w:rsid w:val="008F6CC0"/>
    <w:rsid w:val="008F75A8"/>
    <w:rsid w:val="009020FC"/>
    <w:rsid w:val="00902622"/>
    <w:rsid w:val="009032D1"/>
    <w:rsid w:val="009035A1"/>
    <w:rsid w:val="009038E7"/>
    <w:rsid w:val="00903D0C"/>
    <w:rsid w:val="00903E11"/>
    <w:rsid w:val="00905364"/>
    <w:rsid w:val="00905D38"/>
    <w:rsid w:val="00906368"/>
    <w:rsid w:val="00906C37"/>
    <w:rsid w:val="0090726D"/>
    <w:rsid w:val="00907365"/>
    <w:rsid w:val="00907F39"/>
    <w:rsid w:val="00910C00"/>
    <w:rsid w:val="00911565"/>
    <w:rsid w:val="00913E1A"/>
    <w:rsid w:val="00913E95"/>
    <w:rsid w:val="0091434F"/>
    <w:rsid w:val="00914956"/>
    <w:rsid w:val="009151ED"/>
    <w:rsid w:val="00915659"/>
    <w:rsid w:val="00915790"/>
    <w:rsid w:val="00915B8A"/>
    <w:rsid w:val="00916FD4"/>
    <w:rsid w:val="00917132"/>
    <w:rsid w:val="009178BF"/>
    <w:rsid w:val="00917DF3"/>
    <w:rsid w:val="00920930"/>
    <w:rsid w:val="009212E6"/>
    <w:rsid w:val="00922CEB"/>
    <w:rsid w:val="00922E5F"/>
    <w:rsid w:val="00923C44"/>
    <w:rsid w:val="00925279"/>
    <w:rsid w:val="00926969"/>
    <w:rsid w:val="00926A6C"/>
    <w:rsid w:val="00927402"/>
    <w:rsid w:val="009276C9"/>
    <w:rsid w:val="00933134"/>
    <w:rsid w:val="009340C5"/>
    <w:rsid w:val="00935C33"/>
    <w:rsid w:val="0093600E"/>
    <w:rsid w:val="00942B2E"/>
    <w:rsid w:val="00943989"/>
    <w:rsid w:val="00944CDF"/>
    <w:rsid w:val="00944D80"/>
    <w:rsid w:val="009471D5"/>
    <w:rsid w:val="00947413"/>
    <w:rsid w:val="00947DC1"/>
    <w:rsid w:val="00947ED0"/>
    <w:rsid w:val="00950623"/>
    <w:rsid w:val="009510FF"/>
    <w:rsid w:val="00951C7F"/>
    <w:rsid w:val="009527B5"/>
    <w:rsid w:val="00953135"/>
    <w:rsid w:val="00954007"/>
    <w:rsid w:val="009543BE"/>
    <w:rsid w:val="00954576"/>
    <w:rsid w:val="009555BD"/>
    <w:rsid w:val="009556BC"/>
    <w:rsid w:val="00955D08"/>
    <w:rsid w:val="0095615A"/>
    <w:rsid w:val="009574BE"/>
    <w:rsid w:val="00957AF7"/>
    <w:rsid w:val="00957B8D"/>
    <w:rsid w:val="009613B8"/>
    <w:rsid w:val="0096181C"/>
    <w:rsid w:val="00961D7D"/>
    <w:rsid w:val="0096240B"/>
    <w:rsid w:val="009629ED"/>
    <w:rsid w:val="00962B67"/>
    <w:rsid w:val="00963BAA"/>
    <w:rsid w:val="0096515D"/>
    <w:rsid w:val="00965C6C"/>
    <w:rsid w:val="00965E14"/>
    <w:rsid w:val="009665A3"/>
    <w:rsid w:val="00967B59"/>
    <w:rsid w:val="0097055A"/>
    <w:rsid w:val="0097078B"/>
    <w:rsid w:val="00970E17"/>
    <w:rsid w:val="009728AE"/>
    <w:rsid w:val="0097338B"/>
    <w:rsid w:val="00973773"/>
    <w:rsid w:val="00974034"/>
    <w:rsid w:val="00981B45"/>
    <w:rsid w:val="009822CA"/>
    <w:rsid w:val="009826A8"/>
    <w:rsid w:val="009831EF"/>
    <w:rsid w:val="00984B4A"/>
    <w:rsid w:val="00984E82"/>
    <w:rsid w:val="00986952"/>
    <w:rsid w:val="00986EE9"/>
    <w:rsid w:val="0099007A"/>
    <w:rsid w:val="00990C47"/>
    <w:rsid w:val="00991662"/>
    <w:rsid w:val="00992071"/>
    <w:rsid w:val="009927CA"/>
    <w:rsid w:val="0099289C"/>
    <w:rsid w:val="009929BE"/>
    <w:rsid w:val="00992B9E"/>
    <w:rsid w:val="009935C1"/>
    <w:rsid w:val="0099388B"/>
    <w:rsid w:val="009940BD"/>
    <w:rsid w:val="0099514C"/>
    <w:rsid w:val="00995504"/>
    <w:rsid w:val="00995A11"/>
    <w:rsid w:val="00996312"/>
    <w:rsid w:val="0099654C"/>
    <w:rsid w:val="009967C1"/>
    <w:rsid w:val="00996DFD"/>
    <w:rsid w:val="00997B2F"/>
    <w:rsid w:val="00997FFC"/>
    <w:rsid w:val="009A0C0F"/>
    <w:rsid w:val="009A1F1E"/>
    <w:rsid w:val="009A213F"/>
    <w:rsid w:val="009A4558"/>
    <w:rsid w:val="009A4EC2"/>
    <w:rsid w:val="009A6EE1"/>
    <w:rsid w:val="009A71FA"/>
    <w:rsid w:val="009B003B"/>
    <w:rsid w:val="009B00DA"/>
    <w:rsid w:val="009B0538"/>
    <w:rsid w:val="009B0610"/>
    <w:rsid w:val="009B0A4F"/>
    <w:rsid w:val="009B0C01"/>
    <w:rsid w:val="009B2F62"/>
    <w:rsid w:val="009B392B"/>
    <w:rsid w:val="009B40D7"/>
    <w:rsid w:val="009B48FC"/>
    <w:rsid w:val="009B6083"/>
    <w:rsid w:val="009B6230"/>
    <w:rsid w:val="009B7A1D"/>
    <w:rsid w:val="009B7BF2"/>
    <w:rsid w:val="009B7E3D"/>
    <w:rsid w:val="009C11BB"/>
    <w:rsid w:val="009C1932"/>
    <w:rsid w:val="009C2CDE"/>
    <w:rsid w:val="009C3CF9"/>
    <w:rsid w:val="009C60B8"/>
    <w:rsid w:val="009C677B"/>
    <w:rsid w:val="009C6B6D"/>
    <w:rsid w:val="009C7187"/>
    <w:rsid w:val="009C71D4"/>
    <w:rsid w:val="009C7A6B"/>
    <w:rsid w:val="009D13FF"/>
    <w:rsid w:val="009D2569"/>
    <w:rsid w:val="009D2836"/>
    <w:rsid w:val="009D2965"/>
    <w:rsid w:val="009D354E"/>
    <w:rsid w:val="009D5A3E"/>
    <w:rsid w:val="009D6D50"/>
    <w:rsid w:val="009D7216"/>
    <w:rsid w:val="009E0568"/>
    <w:rsid w:val="009E08BF"/>
    <w:rsid w:val="009E0A9C"/>
    <w:rsid w:val="009E11C3"/>
    <w:rsid w:val="009E1673"/>
    <w:rsid w:val="009E1B8A"/>
    <w:rsid w:val="009E2FC1"/>
    <w:rsid w:val="009E3E1A"/>
    <w:rsid w:val="009E3EE1"/>
    <w:rsid w:val="009E4436"/>
    <w:rsid w:val="009E5C1A"/>
    <w:rsid w:val="009E67F3"/>
    <w:rsid w:val="009E72D4"/>
    <w:rsid w:val="009F1FAA"/>
    <w:rsid w:val="009F2102"/>
    <w:rsid w:val="009F29D1"/>
    <w:rsid w:val="009F3359"/>
    <w:rsid w:val="009F355F"/>
    <w:rsid w:val="009F3FA4"/>
    <w:rsid w:val="009F4537"/>
    <w:rsid w:val="009F6349"/>
    <w:rsid w:val="009F70E0"/>
    <w:rsid w:val="009F7885"/>
    <w:rsid w:val="009F7C1A"/>
    <w:rsid w:val="00A001B0"/>
    <w:rsid w:val="00A011E9"/>
    <w:rsid w:val="00A01C8F"/>
    <w:rsid w:val="00A02887"/>
    <w:rsid w:val="00A04973"/>
    <w:rsid w:val="00A05A6B"/>
    <w:rsid w:val="00A05F2B"/>
    <w:rsid w:val="00A0610F"/>
    <w:rsid w:val="00A0799F"/>
    <w:rsid w:val="00A124B8"/>
    <w:rsid w:val="00A12E5A"/>
    <w:rsid w:val="00A12FCA"/>
    <w:rsid w:val="00A132D6"/>
    <w:rsid w:val="00A13E18"/>
    <w:rsid w:val="00A1409F"/>
    <w:rsid w:val="00A1440D"/>
    <w:rsid w:val="00A14458"/>
    <w:rsid w:val="00A14C59"/>
    <w:rsid w:val="00A15357"/>
    <w:rsid w:val="00A15747"/>
    <w:rsid w:val="00A1588E"/>
    <w:rsid w:val="00A17452"/>
    <w:rsid w:val="00A176EC"/>
    <w:rsid w:val="00A1780F"/>
    <w:rsid w:val="00A17985"/>
    <w:rsid w:val="00A206B0"/>
    <w:rsid w:val="00A2081C"/>
    <w:rsid w:val="00A20FA6"/>
    <w:rsid w:val="00A218EF"/>
    <w:rsid w:val="00A226F4"/>
    <w:rsid w:val="00A231F4"/>
    <w:rsid w:val="00A24187"/>
    <w:rsid w:val="00A24561"/>
    <w:rsid w:val="00A26B39"/>
    <w:rsid w:val="00A27C00"/>
    <w:rsid w:val="00A30FD3"/>
    <w:rsid w:val="00A310B2"/>
    <w:rsid w:val="00A319C9"/>
    <w:rsid w:val="00A31D09"/>
    <w:rsid w:val="00A33E51"/>
    <w:rsid w:val="00A34132"/>
    <w:rsid w:val="00A34C5C"/>
    <w:rsid w:val="00A34D8A"/>
    <w:rsid w:val="00A34F47"/>
    <w:rsid w:val="00A36EB4"/>
    <w:rsid w:val="00A3780F"/>
    <w:rsid w:val="00A40D96"/>
    <w:rsid w:val="00A40F2D"/>
    <w:rsid w:val="00A41BFE"/>
    <w:rsid w:val="00A42D33"/>
    <w:rsid w:val="00A45636"/>
    <w:rsid w:val="00A457A7"/>
    <w:rsid w:val="00A47621"/>
    <w:rsid w:val="00A47640"/>
    <w:rsid w:val="00A47DE1"/>
    <w:rsid w:val="00A503CF"/>
    <w:rsid w:val="00A51597"/>
    <w:rsid w:val="00A51D65"/>
    <w:rsid w:val="00A51DF3"/>
    <w:rsid w:val="00A52473"/>
    <w:rsid w:val="00A525C6"/>
    <w:rsid w:val="00A53447"/>
    <w:rsid w:val="00A5365B"/>
    <w:rsid w:val="00A551E3"/>
    <w:rsid w:val="00A554AE"/>
    <w:rsid w:val="00A55548"/>
    <w:rsid w:val="00A57579"/>
    <w:rsid w:val="00A57E4D"/>
    <w:rsid w:val="00A60E5D"/>
    <w:rsid w:val="00A612D7"/>
    <w:rsid w:val="00A618D4"/>
    <w:rsid w:val="00A6238C"/>
    <w:rsid w:val="00A63D6D"/>
    <w:rsid w:val="00A6450F"/>
    <w:rsid w:val="00A64CD5"/>
    <w:rsid w:val="00A64CF2"/>
    <w:rsid w:val="00A65D18"/>
    <w:rsid w:val="00A66357"/>
    <w:rsid w:val="00A663B0"/>
    <w:rsid w:val="00A66572"/>
    <w:rsid w:val="00A6664A"/>
    <w:rsid w:val="00A67558"/>
    <w:rsid w:val="00A67BF5"/>
    <w:rsid w:val="00A70E05"/>
    <w:rsid w:val="00A7141E"/>
    <w:rsid w:val="00A71A3C"/>
    <w:rsid w:val="00A7250E"/>
    <w:rsid w:val="00A72923"/>
    <w:rsid w:val="00A72AD4"/>
    <w:rsid w:val="00A72AF6"/>
    <w:rsid w:val="00A72EFD"/>
    <w:rsid w:val="00A7359A"/>
    <w:rsid w:val="00A741ED"/>
    <w:rsid w:val="00A742D5"/>
    <w:rsid w:val="00A74ACD"/>
    <w:rsid w:val="00A75D4A"/>
    <w:rsid w:val="00A761CA"/>
    <w:rsid w:val="00A76A1F"/>
    <w:rsid w:val="00A76B7F"/>
    <w:rsid w:val="00A76D81"/>
    <w:rsid w:val="00A8072B"/>
    <w:rsid w:val="00A83975"/>
    <w:rsid w:val="00A84252"/>
    <w:rsid w:val="00A84749"/>
    <w:rsid w:val="00A87B24"/>
    <w:rsid w:val="00A90538"/>
    <w:rsid w:val="00A9098D"/>
    <w:rsid w:val="00A90EE3"/>
    <w:rsid w:val="00A91564"/>
    <w:rsid w:val="00A923FF"/>
    <w:rsid w:val="00A93B2E"/>
    <w:rsid w:val="00A947E8"/>
    <w:rsid w:val="00A94C0C"/>
    <w:rsid w:val="00A95387"/>
    <w:rsid w:val="00A95C81"/>
    <w:rsid w:val="00A96060"/>
    <w:rsid w:val="00A97A39"/>
    <w:rsid w:val="00AA07BE"/>
    <w:rsid w:val="00AA0E3D"/>
    <w:rsid w:val="00AA14FA"/>
    <w:rsid w:val="00AA2182"/>
    <w:rsid w:val="00AA2F8B"/>
    <w:rsid w:val="00AA330E"/>
    <w:rsid w:val="00AA36CB"/>
    <w:rsid w:val="00AA3E16"/>
    <w:rsid w:val="00AA4EE9"/>
    <w:rsid w:val="00AA6616"/>
    <w:rsid w:val="00AA6958"/>
    <w:rsid w:val="00AA6BE3"/>
    <w:rsid w:val="00AA6EF0"/>
    <w:rsid w:val="00AA772A"/>
    <w:rsid w:val="00AA7BAE"/>
    <w:rsid w:val="00AA7F9E"/>
    <w:rsid w:val="00AB00F6"/>
    <w:rsid w:val="00AB0682"/>
    <w:rsid w:val="00AB132F"/>
    <w:rsid w:val="00AB1FB0"/>
    <w:rsid w:val="00AB2DFD"/>
    <w:rsid w:val="00AB31B4"/>
    <w:rsid w:val="00AB3835"/>
    <w:rsid w:val="00AB3EAF"/>
    <w:rsid w:val="00AB3F1C"/>
    <w:rsid w:val="00AB40D9"/>
    <w:rsid w:val="00AB45BC"/>
    <w:rsid w:val="00AB5418"/>
    <w:rsid w:val="00AB6831"/>
    <w:rsid w:val="00AB69A3"/>
    <w:rsid w:val="00AB7B3B"/>
    <w:rsid w:val="00AB7B71"/>
    <w:rsid w:val="00AC09A9"/>
    <w:rsid w:val="00AC0A0E"/>
    <w:rsid w:val="00AC163E"/>
    <w:rsid w:val="00AC3A7D"/>
    <w:rsid w:val="00AC3B10"/>
    <w:rsid w:val="00AC3F71"/>
    <w:rsid w:val="00AC478B"/>
    <w:rsid w:val="00AC66F9"/>
    <w:rsid w:val="00AC6C38"/>
    <w:rsid w:val="00AC7426"/>
    <w:rsid w:val="00AD0253"/>
    <w:rsid w:val="00AD0A25"/>
    <w:rsid w:val="00AD0A76"/>
    <w:rsid w:val="00AD12A3"/>
    <w:rsid w:val="00AD1DE5"/>
    <w:rsid w:val="00AD325A"/>
    <w:rsid w:val="00AD3756"/>
    <w:rsid w:val="00AD50C1"/>
    <w:rsid w:val="00AD6007"/>
    <w:rsid w:val="00AD6323"/>
    <w:rsid w:val="00AD6DBA"/>
    <w:rsid w:val="00AD71DF"/>
    <w:rsid w:val="00AD7915"/>
    <w:rsid w:val="00AD7C34"/>
    <w:rsid w:val="00AE2FA3"/>
    <w:rsid w:val="00AE3F6F"/>
    <w:rsid w:val="00AE41A2"/>
    <w:rsid w:val="00AE5510"/>
    <w:rsid w:val="00AE5A2B"/>
    <w:rsid w:val="00AE6CB3"/>
    <w:rsid w:val="00AE721B"/>
    <w:rsid w:val="00AE7555"/>
    <w:rsid w:val="00AF2168"/>
    <w:rsid w:val="00AF392F"/>
    <w:rsid w:val="00AF4296"/>
    <w:rsid w:val="00AF4335"/>
    <w:rsid w:val="00AF45C7"/>
    <w:rsid w:val="00AF4705"/>
    <w:rsid w:val="00AF5123"/>
    <w:rsid w:val="00AF5462"/>
    <w:rsid w:val="00AF61B5"/>
    <w:rsid w:val="00AF7118"/>
    <w:rsid w:val="00AF7DC8"/>
    <w:rsid w:val="00AF7E8A"/>
    <w:rsid w:val="00B00453"/>
    <w:rsid w:val="00B009E8"/>
    <w:rsid w:val="00B01D05"/>
    <w:rsid w:val="00B01E45"/>
    <w:rsid w:val="00B024D2"/>
    <w:rsid w:val="00B03600"/>
    <w:rsid w:val="00B03691"/>
    <w:rsid w:val="00B04712"/>
    <w:rsid w:val="00B05026"/>
    <w:rsid w:val="00B07AB2"/>
    <w:rsid w:val="00B1093B"/>
    <w:rsid w:val="00B1118B"/>
    <w:rsid w:val="00B11ECE"/>
    <w:rsid w:val="00B12A13"/>
    <w:rsid w:val="00B12B4F"/>
    <w:rsid w:val="00B12C89"/>
    <w:rsid w:val="00B13D72"/>
    <w:rsid w:val="00B13DC5"/>
    <w:rsid w:val="00B14E9E"/>
    <w:rsid w:val="00B15948"/>
    <w:rsid w:val="00B16D90"/>
    <w:rsid w:val="00B17489"/>
    <w:rsid w:val="00B2055B"/>
    <w:rsid w:val="00B21DBE"/>
    <w:rsid w:val="00B22054"/>
    <w:rsid w:val="00B23B13"/>
    <w:rsid w:val="00B272D8"/>
    <w:rsid w:val="00B27E29"/>
    <w:rsid w:val="00B30525"/>
    <w:rsid w:val="00B30CA9"/>
    <w:rsid w:val="00B30E19"/>
    <w:rsid w:val="00B30E4D"/>
    <w:rsid w:val="00B32696"/>
    <w:rsid w:val="00B340C9"/>
    <w:rsid w:val="00B34CFE"/>
    <w:rsid w:val="00B34FA4"/>
    <w:rsid w:val="00B35D19"/>
    <w:rsid w:val="00B36471"/>
    <w:rsid w:val="00B367D2"/>
    <w:rsid w:val="00B36A05"/>
    <w:rsid w:val="00B416A0"/>
    <w:rsid w:val="00B41D93"/>
    <w:rsid w:val="00B421DA"/>
    <w:rsid w:val="00B431CB"/>
    <w:rsid w:val="00B431F7"/>
    <w:rsid w:val="00B43B9A"/>
    <w:rsid w:val="00B44119"/>
    <w:rsid w:val="00B46899"/>
    <w:rsid w:val="00B46B7B"/>
    <w:rsid w:val="00B46BE5"/>
    <w:rsid w:val="00B505B4"/>
    <w:rsid w:val="00B505D4"/>
    <w:rsid w:val="00B52690"/>
    <w:rsid w:val="00B5287A"/>
    <w:rsid w:val="00B5350E"/>
    <w:rsid w:val="00B53CCF"/>
    <w:rsid w:val="00B54771"/>
    <w:rsid w:val="00B5494D"/>
    <w:rsid w:val="00B54B29"/>
    <w:rsid w:val="00B559FE"/>
    <w:rsid w:val="00B564A3"/>
    <w:rsid w:val="00B56503"/>
    <w:rsid w:val="00B56A9F"/>
    <w:rsid w:val="00B57523"/>
    <w:rsid w:val="00B6085D"/>
    <w:rsid w:val="00B62647"/>
    <w:rsid w:val="00B6371B"/>
    <w:rsid w:val="00B640DE"/>
    <w:rsid w:val="00B6679F"/>
    <w:rsid w:val="00B66C32"/>
    <w:rsid w:val="00B67E1B"/>
    <w:rsid w:val="00B701FB"/>
    <w:rsid w:val="00B71144"/>
    <w:rsid w:val="00B711D1"/>
    <w:rsid w:val="00B71E5D"/>
    <w:rsid w:val="00B7427E"/>
    <w:rsid w:val="00B7445F"/>
    <w:rsid w:val="00B74910"/>
    <w:rsid w:val="00B7498D"/>
    <w:rsid w:val="00B74C5A"/>
    <w:rsid w:val="00B74D63"/>
    <w:rsid w:val="00B74EB7"/>
    <w:rsid w:val="00B754C2"/>
    <w:rsid w:val="00B75C2F"/>
    <w:rsid w:val="00B76A03"/>
    <w:rsid w:val="00B76A37"/>
    <w:rsid w:val="00B802C5"/>
    <w:rsid w:val="00B8115E"/>
    <w:rsid w:val="00B81DC8"/>
    <w:rsid w:val="00B823CC"/>
    <w:rsid w:val="00B82BE6"/>
    <w:rsid w:val="00B8456C"/>
    <w:rsid w:val="00B845FA"/>
    <w:rsid w:val="00B84738"/>
    <w:rsid w:val="00B84A42"/>
    <w:rsid w:val="00B85572"/>
    <w:rsid w:val="00B85919"/>
    <w:rsid w:val="00B862AB"/>
    <w:rsid w:val="00B87008"/>
    <w:rsid w:val="00B8763E"/>
    <w:rsid w:val="00B90872"/>
    <w:rsid w:val="00B90A0A"/>
    <w:rsid w:val="00B91E01"/>
    <w:rsid w:val="00B93184"/>
    <w:rsid w:val="00B9348D"/>
    <w:rsid w:val="00B94445"/>
    <w:rsid w:val="00B946F8"/>
    <w:rsid w:val="00B947D3"/>
    <w:rsid w:val="00B97567"/>
    <w:rsid w:val="00B97589"/>
    <w:rsid w:val="00BA0D49"/>
    <w:rsid w:val="00BA17C7"/>
    <w:rsid w:val="00BA1A4B"/>
    <w:rsid w:val="00BA2075"/>
    <w:rsid w:val="00BA2BAF"/>
    <w:rsid w:val="00BA356F"/>
    <w:rsid w:val="00BA3690"/>
    <w:rsid w:val="00BA3FF1"/>
    <w:rsid w:val="00BA4CD1"/>
    <w:rsid w:val="00BA52E2"/>
    <w:rsid w:val="00BA68C6"/>
    <w:rsid w:val="00BA7010"/>
    <w:rsid w:val="00BA75A9"/>
    <w:rsid w:val="00BB29CC"/>
    <w:rsid w:val="00BB33EE"/>
    <w:rsid w:val="00BB37CA"/>
    <w:rsid w:val="00BB5AE5"/>
    <w:rsid w:val="00BB6721"/>
    <w:rsid w:val="00BB6A83"/>
    <w:rsid w:val="00BB6B4D"/>
    <w:rsid w:val="00BB6B6B"/>
    <w:rsid w:val="00BB6D9F"/>
    <w:rsid w:val="00BB6FC2"/>
    <w:rsid w:val="00BB702F"/>
    <w:rsid w:val="00BB7603"/>
    <w:rsid w:val="00BC0334"/>
    <w:rsid w:val="00BC0689"/>
    <w:rsid w:val="00BC06D6"/>
    <w:rsid w:val="00BC0751"/>
    <w:rsid w:val="00BC1D5A"/>
    <w:rsid w:val="00BC1E6A"/>
    <w:rsid w:val="00BC2102"/>
    <w:rsid w:val="00BC2536"/>
    <w:rsid w:val="00BC3081"/>
    <w:rsid w:val="00BC42D6"/>
    <w:rsid w:val="00BC4B57"/>
    <w:rsid w:val="00BC5201"/>
    <w:rsid w:val="00BC5875"/>
    <w:rsid w:val="00BC5A91"/>
    <w:rsid w:val="00BC7350"/>
    <w:rsid w:val="00BC784C"/>
    <w:rsid w:val="00BC7D70"/>
    <w:rsid w:val="00BC7E72"/>
    <w:rsid w:val="00BD15CB"/>
    <w:rsid w:val="00BD1EB7"/>
    <w:rsid w:val="00BD26EB"/>
    <w:rsid w:val="00BD525F"/>
    <w:rsid w:val="00BD6F3C"/>
    <w:rsid w:val="00BD720C"/>
    <w:rsid w:val="00BD7829"/>
    <w:rsid w:val="00BE090B"/>
    <w:rsid w:val="00BE157A"/>
    <w:rsid w:val="00BE4612"/>
    <w:rsid w:val="00BE54EC"/>
    <w:rsid w:val="00BE5B1A"/>
    <w:rsid w:val="00BE6238"/>
    <w:rsid w:val="00BE63BD"/>
    <w:rsid w:val="00BE7A35"/>
    <w:rsid w:val="00BE7BFB"/>
    <w:rsid w:val="00BF0745"/>
    <w:rsid w:val="00BF0CA9"/>
    <w:rsid w:val="00BF2BF1"/>
    <w:rsid w:val="00BF3363"/>
    <w:rsid w:val="00BF3AA8"/>
    <w:rsid w:val="00BF4803"/>
    <w:rsid w:val="00BF497F"/>
    <w:rsid w:val="00BF4CAB"/>
    <w:rsid w:val="00BF7427"/>
    <w:rsid w:val="00BF7504"/>
    <w:rsid w:val="00BF77B4"/>
    <w:rsid w:val="00BF7E24"/>
    <w:rsid w:val="00C002B5"/>
    <w:rsid w:val="00C00C76"/>
    <w:rsid w:val="00C01B5A"/>
    <w:rsid w:val="00C01C97"/>
    <w:rsid w:val="00C01CA7"/>
    <w:rsid w:val="00C024DD"/>
    <w:rsid w:val="00C0282D"/>
    <w:rsid w:val="00C03078"/>
    <w:rsid w:val="00C04173"/>
    <w:rsid w:val="00C04E49"/>
    <w:rsid w:val="00C050D3"/>
    <w:rsid w:val="00C05490"/>
    <w:rsid w:val="00C1071E"/>
    <w:rsid w:val="00C1305B"/>
    <w:rsid w:val="00C134E4"/>
    <w:rsid w:val="00C1388E"/>
    <w:rsid w:val="00C14CD1"/>
    <w:rsid w:val="00C14DF3"/>
    <w:rsid w:val="00C150EA"/>
    <w:rsid w:val="00C15BE6"/>
    <w:rsid w:val="00C162AD"/>
    <w:rsid w:val="00C166C0"/>
    <w:rsid w:val="00C16EC1"/>
    <w:rsid w:val="00C1782C"/>
    <w:rsid w:val="00C17B6D"/>
    <w:rsid w:val="00C207C0"/>
    <w:rsid w:val="00C219FE"/>
    <w:rsid w:val="00C21BBA"/>
    <w:rsid w:val="00C221A0"/>
    <w:rsid w:val="00C22257"/>
    <w:rsid w:val="00C222DD"/>
    <w:rsid w:val="00C23990"/>
    <w:rsid w:val="00C253A8"/>
    <w:rsid w:val="00C25872"/>
    <w:rsid w:val="00C268B5"/>
    <w:rsid w:val="00C27402"/>
    <w:rsid w:val="00C27B7E"/>
    <w:rsid w:val="00C27CE6"/>
    <w:rsid w:val="00C27E0F"/>
    <w:rsid w:val="00C30069"/>
    <w:rsid w:val="00C31831"/>
    <w:rsid w:val="00C31EE6"/>
    <w:rsid w:val="00C32ACE"/>
    <w:rsid w:val="00C337A6"/>
    <w:rsid w:val="00C33A5F"/>
    <w:rsid w:val="00C37072"/>
    <w:rsid w:val="00C37390"/>
    <w:rsid w:val="00C40057"/>
    <w:rsid w:val="00C40CAB"/>
    <w:rsid w:val="00C40DB5"/>
    <w:rsid w:val="00C41828"/>
    <w:rsid w:val="00C41877"/>
    <w:rsid w:val="00C420BD"/>
    <w:rsid w:val="00C42549"/>
    <w:rsid w:val="00C427DD"/>
    <w:rsid w:val="00C428A0"/>
    <w:rsid w:val="00C437FB"/>
    <w:rsid w:val="00C4480C"/>
    <w:rsid w:val="00C44D40"/>
    <w:rsid w:val="00C458A3"/>
    <w:rsid w:val="00C45F4F"/>
    <w:rsid w:val="00C465EB"/>
    <w:rsid w:val="00C469F1"/>
    <w:rsid w:val="00C4723D"/>
    <w:rsid w:val="00C50DC3"/>
    <w:rsid w:val="00C512E4"/>
    <w:rsid w:val="00C51435"/>
    <w:rsid w:val="00C51F22"/>
    <w:rsid w:val="00C52746"/>
    <w:rsid w:val="00C55EE7"/>
    <w:rsid w:val="00C560BB"/>
    <w:rsid w:val="00C56571"/>
    <w:rsid w:val="00C60048"/>
    <w:rsid w:val="00C619E7"/>
    <w:rsid w:val="00C61FB9"/>
    <w:rsid w:val="00C62C1C"/>
    <w:rsid w:val="00C632AA"/>
    <w:rsid w:val="00C63948"/>
    <w:rsid w:val="00C6445A"/>
    <w:rsid w:val="00C648AE"/>
    <w:rsid w:val="00C65EC2"/>
    <w:rsid w:val="00C665C2"/>
    <w:rsid w:val="00C66E2F"/>
    <w:rsid w:val="00C67803"/>
    <w:rsid w:val="00C70D07"/>
    <w:rsid w:val="00C718AD"/>
    <w:rsid w:val="00C7310D"/>
    <w:rsid w:val="00C734CB"/>
    <w:rsid w:val="00C76152"/>
    <w:rsid w:val="00C7627A"/>
    <w:rsid w:val="00C7628B"/>
    <w:rsid w:val="00C76502"/>
    <w:rsid w:val="00C800F2"/>
    <w:rsid w:val="00C81083"/>
    <w:rsid w:val="00C8262C"/>
    <w:rsid w:val="00C83170"/>
    <w:rsid w:val="00C83ABC"/>
    <w:rsid w:val="00C83B0A"/>
    <w:rsid w:val="00C83F72"/>
    <w:rsid w:val="00C85A00"/>
    <w:rsid w:val="00C85D0C"/>
    <w:rsid w:val="00C85F62"/>
    <w:rsid w:val="00C86564"/>
    <w:rsid w:val="00C87A75"/>
    <w:rsid w:val="00C902B8"/>
    <w:rsid w:val="00C90344"/>
    <w:rsid w:val="00C93C04"/>
    <w:rsid w:val="00C94021"/>
    <w:rsid w:val="00C940D5"/>
    <w:rsid w:val="00C94366"/>
    <w:rsid w:val="00C94A83"/>
    <w:rsid w:val="00C96947"/>
    <w:rsid w:val="00C96C8D"/>
    <w:rsid w:val="00C9703B"/>
    <w:rsid w:val="00CA1789"/>
    <w:rsid w:val="00CA1DEB"/>
    <w:rsid w:val="00CA1E9F"/>
    <w:rsid w:val="00CA2146"/>
    <w:rsid w:val="00CA24D7"/>
    <w:rsid w:val="00CA2E15"/>
    <w:rsid w:val="00CA2E85"/>
    <w:rsid w:val="00CA3598"/>
    <w:rsid w:val="00CA3AED"/>
    <w:rsid w:val="00CA411E"/>
    <w:rsid w:val="00CA5EA2"/>
    <w:rsid w:val="00CA632E"/>
    <w:rsid w:val="00CA7F48"/>
    <w:rsid w:val="00CB06EE"/>
    <w:rsid w:val="00CB18FB"/>
    <w:rsid w:val="00CB1979"/>
    <w:rsid w:val="00CB2099"/>
    <w:rsid w:val="00CB37DE"/>
    <w:rsid w:val="00CB3827"/>
    <w:rsid w:val="00CB3E1C"/>
    <w:rsid w:val="00CB436E"/>
    <w:rsid w:val="00CB4719"/>
    <w:rsid w:val="00CB5D52"/>
    <w:rsid w:val="00CB610D"/>
    <w:rsid w:val="00CB6585"/>
    <w:rsid w:val="00CB7E4D"/>
    <w:rsid w:val="00CB7E7E"/>
    <w:rsid w:val="00CB7F1B"/>
    <w:rsid w:val="00CC1768"/>
    <w:rsid w:val="00CC23FB"/>
    <w:rsid w:val="00CC2930"/>
    <w:rsid w:val="00CC3432"/>
    <w:rsid w:val="00CC3AD2"/>
    <w:rsid w:val="00CC426E"/>
    <w:rsid w:val="00CC4C34"/>
    <w:rsid w:val="00CC4F8B"/>
    <w:rsid w:val="00CC5592"/>
    <w:rsid w:val="00CC5827"/>
    <w:rsid w:val="00CC67FF"/>
    <w:rsid w:val="00CC777A"/>
    <w:rsid w:val="00CD0D51"/>
    <w:rsid w:val="00CD1000"/>
    <w:rsid w:val="00CD1936"/>
    <w:rsid w:val="00CD1B9E"/>
    <w:rsid w:val="00CD1C53"/>
    <w:rsid w:val="00CD210F"/>
    <w:rsid w:val="00CD2C81"/>
    <w:rsid w:val="00CD2CA6"/>
    <w:rsid w:val="00CD4CDF"/>
    <w:rsid w:val="00CD52CD"/>
    <w:rsid w:val="00CD5733"/>
    <w:rsid w:val="00CD6E20"/>
    <w:rsid w:val="00CD75B2"/>
    <w:rsid w:val="00CE00D1"/>
    <w:rsid w:val="00CE456C"/>
    <w:rsid w:val="00CE4B97"/>
    <w:rsid w:val="00CE510A"/>
    <w:rsid w:val="00CE5BB3"/>
    <w:rsid w:val="00CE67F1"/>
    <w:rsid w:val="00CE75CC"/>
    <w:rsid w:val="00CF0DF3"/>
    <w:rsid w:val="00CF30D1"/>
    <w:rsid w:val="00CF34F1"/>
    <w:rsid w:val="00CF427E"/>
    <w:rsid w:val="00CF47DB"/>
    <w:rsid w:val="00CF488C"/>
    <w:rsid w:val="00CF4BAB"/>
    <w:rsid w:val="00CF4CE5"/>
    <w:rsid w:val="00CF561F"/>
    <w:rsid w:val="00CF5848"/>
    <w:rsid w:val="00CF61B0"/>
    <w:rsid w:val="00CF62A2"/>
    <w:rsid w:val="00CF7004"/>
    <w:rsid w:val="00CF74BC"/>
    <w:rsid w:val="00CF7D65"/>
    <w:rsid w:val="00CF7FDB"/>
    <w:rsid w:val="00D00D4E"/>
    <w:rsid w:val="00D00E6C"/>
    <w:rsid w:val="00D01A66"/>
    <w:rsid w:val="00D01D0F"/>
    <w:rsid w:val="00D01D85"/>
    <w:rsid w:val="00D03378"/>
    <w:rsid w:val="00D04D30"/>
    <w:rsid w:val="00D04FB0"/>
    <w:rsid w:val="00D050A9"/>
    <w:rsid w:val="00D0547C"/>
    <w:rsid w:val="00D05714"/>
    <w:rsid w:val="00D06505"/>
    <w:rsid w:val="00D0740F"/>
    <w:rsid w:val="00D105F5"/>
    <w:rsid w:val="00D1063F"/>
    <w:rsid w:val="00D1100E"/>
    <w:rsid w:val="00D115C0"/>
    <w:rsid w:val="00D118B3"/>
    <w:rsid w:val="00D11E09"/>
    <w:rsid w:val="00D11F00"/>
    <w:rsid w:val="00D11F43"/>
    <w:rsid w:val="00D12078"/>
    <w:rsid w:val="00D120BD"/>
    <w:rsid w:val="00D12888"/>
    <w:rsid w:val="00D12A65"/>
    <w:rsid w:val="00D131EC"/>
    <w:rsid w:val="00D134B4"/>
    <w:rsid w:val="00D14203"/>
    <w:rsid w:val="00D149A1"/>
    <w:rsid w:val="00D149D4"/>
    <w:rsid w:val="00D16066"/>
    <w:rsid w:val="00D162EA"/>
    <w:rsid w:val="00D16CC8"/>
    <w:rsid w:val="00D2091B"/>
    <w:rsid w:val="00D21A29"/>
    <w:rsid w:val="00D21F82"/>
    <w:rsid w:val="00D2243C"/>
    <w:rsid w:val="00D2401B"/>
    <w:rsid w:val="00D25463"/>
    <w:rsid w:val="00D25A6E"/>
    <w:rsid w:val="00D25A7F"/>
    <w:rsid w:val="00D25DC5"/>
    <w:rsid w:val="00D26522"/>
    <w:rsid w:val="00D26A3F"/>
    <w:rsid w:val="00D26F2B"/>
    <w:rsid w:val="00D27BD1"/>
    <w:rsid w:val="00D304E4"/>
    <w:rsid w:val="00D30B49"/>
    <w:rsid w:val="00D326DC"/>
    <w:rsid w:val="00D3392D"/>
    <w:rsid w:val="00D342AF"/>
    <w:rsid w:val="00D346A1"/>
    <w:rsid w:val="00D35AE3"/>
    <w:rsid w:val="00D35D59"/>
    <w:rsid w:val="00D366D1"/>
    <w:rsid w:val="00D36780"/>
    <w:rsid w:val="00D370FB"/>
    <w:rsid w:val="00D374B5"/>
    <w:rsid w:val="00D37762"/>
    <w:rsid w:val="00D37E01"/>
    <w:rsid w:val="00D40556"/>
    <w:rsid w:val="00D42298"/>
    <w:rsid w:val="00D426BF"/>
    <w:rsid w:val="00D42DFB"/>
    <w:rsid w:val="00D43167"/>
    <w:rsid w:val="00D431B9"/>
    <w:rsid w:val="00D43C43"/>
    <w:rsid w:val="00D44275"/>
    <w:rsid w:val="00D4440A"/>
    <w:rsid w:val="00D46055"/>
    <w:rsid w:val="00D462E5"/>
    <w:rsid w:val="00D46A68"/>
    <w:rsid w:val="00D479E6"/>
    <w:rsid w:val="00D5007A"/>
    <w:rsid w:val="00D50A4A"/>
    <w:rsid w:val="00D5112F"/>
    <w:rsid w:val="00D51A86"/>
    <w:rsid w:val="00D521A2"/>
    <w:rsid w:val="00D527B7"/>
    <w:rsid w:val="00D52A95"/>
    <w:rsid w:val="00D52AED"/>
    <w:rsid w:val="00D52C22"/>
    <w:rsid w:val="00D52D9B"/>
    <w:rsid w:val="00D53587"/>
    <w:rsid w:val="00D537A7"/>
    <w:rsid w:val="00D53997"/>
    <w:rsid w:val="00D54BE8"/>
    <w:rsid w:val="00D54E21"/>
    <w:rsid w:val="00D54F32"/>
    <w:rsid w:val="00D55167"/>
    <w:rsid w:val="00D5544F"/>
    <w:rsid w:val="00D558F4"/>
    <w:rsid w:val="00D56C2F"/>
    <w:rsid w:val="00D60645"/>
    <w:rsid w:val="00D612C0"/>
    <w:rsid w:val="00D615D8"/>
    <w:rsid w:val="00D62F42"/>
    <w:rsid w:val="00D63BAE"/>
    <w:rsid w:val="00D63DD2"/>
    <w:rsid w:val="00D64B03"/>
    <w:rsid w:val="00D6508C"/>
    <w:rsid w:val="00D660B0"/>
    <w:rsid w:val="00D67226"/>
    <w:rsid w:val="00D700D6"/>
    <w:rsid w:val="00D702B2"/>
    <w:rsid w:val="00D7096D"/>
    <w:rsid w:val="00D7222C"/>
    <w:rsid w:val="00D729C3"/>
    <w:rsid w:val="00D7391F"/>
    <w:rsid w:val="00D74F9C"/>
    <w:rsid w:val="00D75431"/>
    <w:rsid w:val="00D7596D"/>
    <w:rsid w:val="00D77DF7"/>
    <w:rsid w:val="00D802E9"/>
    <w:rsid w:val="00D80543"/>
    <w:rsid w:val="00D809C6"/>
    <w:rsid w:val="00D80A91"/>
    <w:rsid w:val="00D80C18"/>
    <w:rsid w:val="00D836C7"/>
    <w:rsid w:val="00D842B7"/>
    <w:rsid w:val="00D852F5"/>
    <w:rsid w:val="00D85C53"/>
    <w:rsid w:val="00D8677E"/>
    <w:rsid w:val="00D86E7D"/>
    <w:rsid w:val="00D876F9"/>
    <w:rsid w:val="00D87C96"/>
    <w:rsid w:val="00D9034F"/>
    <w:rsid w:val="00D905E9"/>
    <w:rsid w:val="00D91723"/>
    <w:rsid w:val="00D91E57"/>
    <w:rsid w:val="00D92713"/>
    <w:rsid w:val="00D928BF"/>
    <w:rsid w:val="00D928E7"/>
    <w:rsid w:val="00D92E5F"/>
    <w:rsid w:val="00D93F3B"/>
    <w:rsid w:val="00D94262"/>
    <w:rsid w:val="00D949EB"/>
    <w:rsid w:val="00D94FA9"/>
    <w:rsid w:val="00D954C6"/>
    <w:rsid w:val="00D96122"/>
    <w:rsid w:val="00D96C61"/>
    <w:rsid w:val="00D97305"/>
    <w:rsid w:val="00D975A2"/>
    <w:rsid w:val="00D97894"/>
    <w:rsid w:val="00DA00EF"/>
    <w:rsid w:val="00DA02B1"/>
    <w:rsid w:val="00DA0E49"/>
    <w:rsid w:val="00DA10BC"/>
    <w:rsid w:val="00DA13E4"/>
    <w:rsid w:val="00DA21D0"/>
    <w:rsid w:val="00DA2829"/>
    <w:rsid w:val="00DA3671"/>
    <w:rsid w:val="00DA4078"/>
    <w:rsid w:val="00DA4D4E"/>
    <w:rsid w:val="00DA4EF4"/>
    <w:rsid w:val="00DA5B9C"/>
    <w:rsid w:val="00DA5DC1"/>
    <w:rsid w:val="00DA6819"/>
    <w:rsid w:val="00DA7FDD"/>
    <w:rsid w:val="00DB048E"/>
    <w:rsid w:val="00DB3303"/>
    <w:rsid w:val="00DB3438"/>
    <w:rsid w:val="00DB3559"/>
    <w:rsid w:val="00DB36C8"/>
    <w:rsid w:val="00DB3DE4"/>
    <w:rsid w:val="00DB4326"/>
    <w:rsid w:val="00DB4BE5"/>
    <w:rsid w:val="00DB556D"/>
    <w:rsid w:val="00DB5EBE"/>
    <w:rsid w:val="00DB5F5C"/>
    <w:rsid w:val="00DB651C"/>
    <w:rsid w:val="00DB65CC"/>
    <w:rsid w:val="00DB65F5"/>
    <w:rsid w:val="00DB71B3"/>
    <w:rsid w:val="00DB750D"/>
    <w:rsid w:val="00DC05A7"/>
    <w:rsid w:val="00DC14A4"/>
    <w:rsid w:val="00DC2ECB"/>
    <w:rsid w:val="00DC3F13"/>
    <w:rsid w:val="00DC4748"/>
    <w:rsid w:val="00DC5CD7"/>
    <w:rsid w:val="00DC6B7C"/>
    <w:rsid w:val="00DC6DD8"/>
    <w:rsid w:val="00DD0173"/>
    <w:rsid w:val="00DD091B"/>
    <w:rsid w:val="00DD0CA5"/>
    <w:rsid w:val="00DD1776"/>
    <w:rsid w:val="00DD26C2"/>
    <w:rsid w:val="00DD4A70"/>
    <w:rsid w:val="00DD5235"/>
    <w:rsid w:val="00DD59EA"/>
    <w:rsid w:val="00DE08BF"/>
    <w:rsid w:val="00DE30C8"/>
    <w:rsid w:val="00DE35D8"/>
    <w:rsid w:val="00DE3C63"/>
    <w:rsid w:val="00DE4286"/>
    <w:rsid w:val="00DE4EBE"/>
    <w:rsid w:val="00DE6C6C"/>
    <w:rsid w:val="00DE73F8"/>
    <w:rsid w:val="00DE7566"/>
    <w:rsid w:val="00DE772C"/>
    <w:rsid w:val="00DE7E78"/>
    <w:rsid w:val="00DF06A0"/>
    <w:rsid w:val="00DF1EDA"/>
    <w:rsid w:val="00DF1F76"/>
    <w:rsid w:val="00DF2A7F"/>
    <w:rsid w:val="00DF2AE5"/>
    <w:rsid w:val="00DF2F3E"/>
    <w:rsid w:val="00DF30F0"/>
    <w:rsid w:val="00DF352C"/>
    <w:rsid w:val="00DF3E56"/>
    <w:rsid w:val="00DF4316"/>
    <w:rsid w:val="00DF4F79"/>
    <w:rsid w:val="00DF5033"/>
    <w:rsid w:val="00DF5188"/>
    <w:rsid w:val="00DF5378"/>
    <w:rsid w:val="00DF5EB7"/>
    <w:rsid w:val="00DF7F08"/>
    <w:rsid w:val="00E00094"/>
    <w:rsid w:val="00E00632"/>
    <w:rsid w:val="00E02304"/>
    <w:rsid w:val="00E02B66"/>
    <w:rsid w:val="00E040C9"/>
    <w:rsid w:val="00E0575F"/>
    <w:rsid w:val="00E05DBA"/>
    <w:rsid w:val="00E0648C"/>
    <w:rsid w:val="00E0679A"/>
    <w:rsid w:val="00E07D7C"/>
    <w:rsid w:val="00E11EAC"/>
    <w:rsid w:val="00E125C7"/>
    <w:rsid w:val="00E12F8F"/>
    <w:rsid w:val="00E13D2E"/>
    <w:rsid w:val="00E14008"/>
    <w:rsid w:val="00E142DD"/>
    <w:rsid w:val="00E1460C"/>
    <w:rsid w:val="00E14B77"/>
    <w:rsid w:val="00E1571C"/>
    <w:rsid w:val="00E1580C"/>
    <w:rsid w:val="00E1657E"/>
    <w:rsid w:val="00E16846"/>
    <w:rsid w:val="00E16864"/>
    <w:rsid w:val="00E17032"/>
    <w:rsid w:val="00E17235"/>
    <w:rsid w:val="00E17CB2"/>
    <w:rsid w:val="00E232FC"/>
    <w:rsid w:val="00E23E91"/>
    <w:rsid w:val="00E24F89"/>
    <w:rsid w:val="00E2542E"/>
    <w:rsid w:val="00E258A4"/>
    <w:rsid w:val="00E25C28"/>
    <w:rsid w:val="00E25CD0"/>
    <w:rsid w:val="00E26A99"/>
    <w:rsid w:val="00E27950"/>
    <w:rsid w:val="00E3035D"/>
    <w:rsid w:val="00E3104E"/>
    <w:rsid w:val="00E31540"/>
    <w:rsid w:val="00E31E04"/>
    <w:rsid w:val="00E33C19"/>
    <w:rsid w:val="00E34547"/>
    <w:rsid w:val="00E345ED"/>
    <w:rsid w:val="00E353CE"/>
    <w:rsid w:val="00E40218"/>
    <w:rsid w:val="00E41BDC"/>
    <w:rsid w:val="00E42BA7"/>
    <w:rsid w:val="00E43589"/>
    <w:rsid w:val="00E43A7B"/>
    <w:rsid w:val="00E443CB"/>
    <w:rsid w:val="00E4451F"/>
    <w:rsid w:val="00E4709E"/>
    <w:rsid w:val="00E5059A"/>
    <w:rsid w:val="00E50775"/>
    <w:rsid w:val="00E5081A"/>
    <w:rsid w:val="00E50B8E"/>
    <w:rsid w:val="00E50DBF"/>
    <w:rsid w:val="00E51756"/>
    <w:rsid w:val="00E51BB9"/>
    <w:rsid w:val="00E51F37"/>
    <w:rsid w:val="00E531C1"/>
    <w:rsid w:val="00E53226"/>
    <w:rsid w:val="00E54924"/>
    <w:rsid w:val="00E54B31"/>
    <w:rsid w:val="00E57764"/>
    <w:rsid w:val="00E57C2C"/>
    <w:rsid w:val="00E61493"/>
    <w:rsid w:val="00E62A54"/>
    <w:rsid w:val="00E630D4"/>
    <w:rsid w:val="00E63704"/>
    <w:rsid w:val="00E63C9E"/>
    <w:rsid w:val="00E6486A"/>
    <w:rsid w:val="00E65563"/>
    <w:rsid w:val="00E657C2"/>
    <w:rsid w:val="00E65BA7"/>
    <w:rsid w:val="00E71364"/>
    <w:rsid w:val="00E723FD"/>
    <w:rsid w:val="00E75D43"/>
    <w:rsid w:val="00E763F6"/>
    <w:rsid w:val="00E76934"/>
    <w:rsid w:val="00E81766"/>
    <w:rsid w:val="00E81CC4"/>
    <w:rsid w:val="00E81EC4"/>
    <w:rsid w:val="00E83CC3"/>
    <w:rsid w:val="00E860F9"/>
    <w:rsid w:val="00E864DE"/>
    <w:rsid w:val="00E86ADB"/>
    <w:rsid w:val="00E87074"/>
    <w:rsid w:val="00E873DA"/>
    <w:rsid w:val="00E8744C"/>
    <w:rsid w:val="00E900FF"/>
    <w:rsid w:val="00E91D6B"/>
    <w:rsid w:val="00E923D3"/>
    <w:rsid w:val="00E9258F"/>
    <w:rsid w:val="00E92708"/>
    <w:rsid w:val="00E92741"/>
    <w:rsid w:val="00E937B3"/>
    <w:rsid w:val="00E93AA8"/>
    <w:rsid w:val="00E941F5"/>
    <w:rsid w:val="00E949D9"/>
    <w:rsid w:val="00E94D16"/>
    <w:rsid w:val="00E95845"/>
    <w:rsid w:val="00E95B56"/>
    <w:rsid w:val="00E960FA"/>
    <w:rsid w:val="00E968B6"/>
    <w:rsid w:val="00E96AA2"/>
    <w:rsid w:val="00E96B27"/>
    <w:rsid w:val="00E970E4"/>
    <w:rsid w:val="00EA02C0"/>
    <w:rsid w:val="00EA0880"/>
    <w:rsid w:val="00EA0CA5"/>
    <w:rsid w:val="00EA0DEF"/>
    <w:rsid w:val="00EA2B41"/>
    <w:rsid w:val="00EA37DC"/>
    <w:rsid w:val="00EA3EFA"/>
    <w:rsid w:val="00EA4C93"/>
    <w:rsid w:val="00EA5F81"/>
    <w:rsid w:val="00EA61CD"/>
    <w:rsid w:val="00EA6414"/>
    <w:rsid w:val="00EA64D8"/>
    <w:rsid w:val="00EA7053"/>
    <w:rsid w:val="00EA7C31"/>
    <w:rsid w:val="00EA7F7A"/>
    <w:rsid w:val="00EB08B7"/>
    <w:rsid w:val="00EB0CCD"/>
    <w:rsid w:val="00EB35AD"/>
    <w:rsid w:val="00EB35C0"/>
    <w:rsid w:val="00EB3ACD"/>
    <w:rsid w:val="00EB56CD"/>
    <w:rsid w:val="00EB6170"/>
    <w:rsid w:val="00EB6CAE"/>
    <w:rsid w:val="00EB7509"/>
    <w:rsid w:val="00EB77A0"/>
    <w:rsid w:val="00EC18BC"/>
    <w:rsid w:val="00EC1E58"/>
    <w:rsid w:val="00EC3016"/>
    <w:rsid w:val="00EC4665"/>
    <w:rsid w:val="00EC4F2E"/>
    <w:rsid w:val="00EC6467"/>
    <w:rsid w:val="00EC67D5"/>
    <w:rsid w:val="00ED0BF2"/>
    <w:rsid w:val="00ED0D61"/>
    <w:rsid w:val="00ED1F57"/>
    <w:rsid w:val="00ED2074"/>
    <w:rsid w:val="00ED22B1"/>
    <w:rsid w:val="00ED26F1"/>
    <w:rsid w:val="00ED2F08"/>
    <w:rsid w:val="00ED338A"/>
    <w:rsid w:val="00ED44E5"/>
    <w:rsid w:val="00ED51A8"/>
    <w:rsid w:val="00ED5A03"/>
    <w:rsid w:val="00ED6AF8"/>
    <w:rsid w:val="00ED7CC2"/>
    <w:rsid w:val="00EE0002"/>
    <w:rsid w:val="00EE10DF"/>
    <w:rsid w:val="00EE1DFD"/>
    <w:rsid w:val="00EE4F71"/>
    <w:rsid w:val="00EE6310"/>
    <w:rsid w:val="00EE6E2B"/>
    <w:rsid w:val="00EE731C"/>
    <w:rsid w:val="00EE772C"/>
    <w:rsid w:val="00EF01F0"/>
    <w:rsid w:val="00EF0380"/>
    <w:rsid w:val="00EF04B6"/>
    <w:rsid w:val="00EF0C1D"/>
    <w:rsid w:val="00EF15A8"/>
    <w:rsid w:val="00EF52DE"/>
    <w:rsid w:val="00EF6225"/>
    <w:rsid w:val="00EF62DF"/>
    <w:rsid w:val="00EF6670"/>
    <w:rsid w:val="00EF68D0"/>
    <w:rsid w:val="00EF795F"/>
    <w:rsid w:val="00EF7FD0"/>
    <w:rsid w:val="00F00C9B"/>
    <w:rsid w:val="00F01453"/>
    <w:rsid w:val="00F014EA"/>
    <w:rsid w:val="00F01D11"/>
    <w:rsid w:val="00F0402C"/>
    <w:rsid w:val="00F05453"/>
    <w:rsid w:val="00F06A7A"/>
    <w:rsid w:val="00F06BC6"/>
    <w:rsid w:val="00F101F2"/>
    <w:rsid w:val="00F102C1"/>
    <w:rsid w:val="00F1169C"/>
    <w:rsid w:val="00F12861"/>
    <w:rsid w:val="00F12F70"/>
    <w:rsid w:val="00F14435"/>
    <w:rsid w:val="00F15010"/>
    <w:rsid w:val="00F15D1F"/>
    <w:rsid w:val="00F1607B"/>
    <w:rsid w:val="00F20BED"/>
    <w:rsid w:val="00F20F63"/>
    <w:rsid w:val="00F21570"/>
    <w:rsid w:val="00F22A5D"/>
    <w:rsid w:val="00F22CCC"/>
    <w:rsid w:val="00F22E7A"/>
    <w:rsid w:val="00F2367E"/>
    <w:rsid w:val="00F246C4"/>
    <w:rsid w:val="00F248FD"/>
    <w:rsid w:val="00F260C8"/>
    <w:rsid w:val="00F30D57"/>
    <w:rsid w:val="00F31074"/>
    <w:rsid w:val="00F32171"/>
    <w:rsid w:val="00F32B51"/>
    <w:rsid w:val="00F3344E"/>
    <w:rsid w:val="00F334F6"/>
    <w:rsid w:val="00F33624"/>
    <w:rsid w:val="00F3374F"/>
    <w:rsid w:val="00F33950"/>
    <w:rsid w:val="00F339AA"/>
    <w:rsid w:val="00F34107"/>
    <w:rsid w:val="00F34315"/>
    <w:rsid w:val="00F35CC6"/>
    <w:rsid w:val="00F361A2"/>
    <w:rsid w:val="00F37744"/>
    <w:rsid w:val="00F37A03"/>
    <w:rsid w:val="00F4078A"/>
    <w:rsid w:val="00F407DF"/>
    <w:rsid w:val="00F40899"/>
    <w:rsid w:val="00F412A5"/>
    <w:rsid w:val="00F41853"/>
    <w:rsid w:val="00F4283B"/>
    <w:rsid w:val="00F4315E"/>
    <w:rsid w:val="00F43315"/>
    <w:rsid w:val="00F45804"/>
    <w:rsid w:val="00F4662F"/>
    <w:rsid w:val="00F46E8F"/>
    <w:rsid w:val="00F4728E"/>
    <w:rsid w:val="00F4750A"/>
    <w:rsid w:val="00F509B4"/>
    <w:rsid w:val="00F50C08"/>
    <w:rsid w:val="00F539F3"/>
    <w:rsid w:val="00F54205"/>
    <w:rsid w:val="00F54CD1"/>
    <w:rsid w:val="00F550EB"/>
    <w:rsid w:val="00F552E4"/>
    <w:rsid w:val="00F5536A"/>
    <w:rsid w:val="00F55DEF"/>
    <w:rsid w:val="00F56250"/>
    <w:rsid w:val="00F565F6"/>
    <w:rsid w:val="00F56AC3"/>
    <w:rsid w:val="00F573FC"/>
    <w:rsid w:val="00F60309"/>
    <w:rsid w:val="00F604C8"/>
    <w:rsid w:val="00F61668"/>
    <w:rsid w:val="00F62CA8"/>
    <w:rsid w:val="00F62D12"/>
    <w:rsid w:val="00F62F26"/>
    <w:rsid w:val="00F6319D"/>
    <w:rsid w:val="00F63809"/>
    <w:rsid w:val="00F64141"/>
    <w:rsid w:val="00F66157"/>
    <w:rsid w:val="00F67CBB"/>
    <w:rsid w:val="00F67F1E"/>
    <w:rsid w:val="00F70096"/>
    <w:rsid w:val="00F71912"/>
    <w:rsid w:val="00F73B99"/>
    <w:rsid w:val="00F75AD2"/>
    <w:rsid w:val="00F777D2"/>
    <w:rsid w:val="00F8071B"/>
    <w:rsid w:val="00F825D0"/>
    <w:rsid w:val="00F82D36"/>
    <w:rsid w:val="00F8383C"/>
    <w:rsid w:val="00F83FBA"/>
    <w:rsid w:val="00F84307"/>
    <w:rsid w:val="00F84DA6"/>
    <w:rsid w:val="00F86289"/>
    <w:rsid w:val="00F86B52"/>
    <w:rsid w:val="00F8767E"/>
    <w:rsid w:val="00F876FF"/>
    <w:rsid w:val="00F87C87"/>
    <w:rsid w:val="00F9090C"/>
    <w:rsid w:val="00F91023"/>
    <w:rsid w:val="00F9149F"/>
    <w:rsid w:val="00F92B87"/>
    <w:rsid w:val="00F932A0"/>
    <w:rsid w:val="00F93411"/>
    <w:rsid w:val="00F94231"/>
    <w:rsid w:val="00F945C5"/>
    <w:rsid w:val="00F95E8C"/>
    <w:rsid w:val="00F9600B"/>
    <w:rsid w:val="00F96963"/>
    <w:rsid w:val="00F96FB4"/>
    <w:rsid w:val="00F9702A"/>
    <w:rsid w:val="00F978DE"/>
    <w:rsid w:val="00F97EB9"/>
    <w:rsid w:val="00FA1098"/>
    <w:rsid w:val="00FA4772"/>
    <w:rsid w:val="00FA498A"/>
    <w:rsid w:val="00FA4F0E"/>
    <w:rsid w:val="00FA51C7"/>
    <w:rsid w:val="00FA52A4"/>
    <w:rsid w:val="00FA597B"/>
    <w:rsid w:val="00FA624B"/>
    <w:rsid w:val="00FA6A75"/>
    <w:rsid w:val="00FA742D"/>
    <w:rsid w:val="00FB07AD"/>
    <w:rsid w:val="00FB1793"/>
    <w:rsid w:val="00FB2ADE"/>
    <w:rsid w:val="00FB2F86"/>
    <w:rsid w:val="00FB3A45"/>
    <w:rsid w:val="00FB3CA7"/>
    <w:rsid w:val="00FB47CF"/>
    <w:rsid w:val="00FB4814"/>
    <w:rsid w:val="00FB4970"/>
    <w:rsid w:val="00FB5379"/>
    <w:rsid w:val="00FB5815"/>
    <w:rsid w:val="00FB5A6C"/>
    <w:rsid w:val="00FB5EBE"/>
    <w:rsid w:val="00FB608A"/>
    <w:rsid w:val="00FB6EDF"/>
    <w:rsid w:val="00FB7D67"/>
    <w:rsid w:val="00FB7E53"/>
    <w:rsid w:val="00FC1DF5"/>
    <w:rsid w:val="00FC31A4"/>
    <w:rsid w:val="00FC35EA"/>
    <w:rsid w:val="00FC3DAD"/>
    <w:rsid w:val="00FC3F82"/>
    <w:rsid w:val="00FC42B7"/>
    <w:rsid w:val="00FC573F"/>
    <w:rsid w:val="00FC5FB4"/>
    <w:rsid w:val="00FC6B68"/>
    <w:rsid w:val="00FC72C3"/>
    <w:rsid w:val="00FC7351"/>
    <w:rsid w:val="00FC7C33"/>
    <w:rsid w:val="00FD0306"/>
    <w:rsid w:val="00FD0730"/>
    <w:rsid w:val="00FD0B84"/>
    <w:rsid w:val="00FD1047"/>
    <w:rsid w:val="00FD1EE7"/>
    <w:rsid w:val="00FD23B6"/>
    <w:rsid w:val="00FD3086"/>
    <w:rsid w:val="00FD32D1"/>
    <w:rsid w:val="00FD34B3"/>
    <w:rsid w:val="00FD4B8D"/>
    <w:rsid w:val="00FD4ED1"/>
    <w:rsid w:val="00FD5D76"/>
    <w:rsid w:val="00FD6547"/>
    <w:rsid w:val="00FD6DBC"/>
    <w:rsid w:val="00FD6DCE"/>
    <w:rsid w:val="00FD73BC"/>
    <w:rsid w:val="00FD791F"/>
    <w:rsid w:val="00FE07AE"/>
    <w:rsid w:val="00FE0C34"/>
    <w:rsid w:val="00FE0F34"/>
    <w:rsid w:val="00FE3395"/>
    <w:rsid w:val="00FE3610"/>
    <w:rsid w:val="00FE37E1"/>
    <w:rsid w:val="00FE43C0"/>
    <w:rsid w:val="00FE4D2D"/>
    <w:rsid w:val="00FE634A"/>
    <w:rsid w:val="00FE75FD"/>
    <w:rsid w:val="00FF04B1"/>
    <w:rsid w:val="00FF0E5C"/>
    <w:rsid w:val="00FF1DF6"/>
    <w:rsid w:val="00FF21A4"/>
    <w:rsid w:val="00FF2292"/>
    <w:rsid w:val="00FF26FF"/>
    <w:rsid w:val="00FF2C18"/>
    <w:rsid w:val="00FF2C73"/>
    <w:rsid w:val="00FF38B7"/>
    <w:rsid w:val="00FF67EF"/>
    <w:rsid w:val="00FF7146"/>
    <w:rsid w:val="00FF74EF"/>
    <w:rsid w:val="00FF76E4"/>
    <w:rsid w:val="00FF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5C30F6"/>
  <w15:docId w15:val="{5255C223-B2E4-4289-879E-26D22FDBE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 Light" w:eastAsia="Wingdings" w:hAnsi="Calibri Light" w:cs="Wingdings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iPriority="99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3A8"/>
    <w:rPr>
      <w:rFonts w:ascii="Times New Roman" w:hAnsi="Times New Roman" w:cs="Calibri Light"/>
      <w:sz w:val="24"/>
      <w:szCs w:val="22"/>
    </w:rPr>
  </w:style>
  <w:style w:type="paragraph" w:styleId="1">
    <w:name w:val="heading 1"/>
    <w:basedOn w:val="a"/>
    <w:next w:val="a"/>
    <w:link w:val="10"/>
    <w:qFormat/>
    <w:rsid w:val="00C253A8"/>
    <w:pPr>
      <w:outlineLvl w:val="0"/>
    </w:pPr>
    <w:rPr>
      <w:rFonts w:cs="Wingdings"/>
      <w:b/>
      <w:bCs/>
      <w:sz w:val="28"/>
      <w:szCs w:val="28"/>
      <w:lang w:eastAsia="x-none"/>
    </w:rPr>
  </w:style>
  <w:style w:type="paragraph" w:styleId="2">
    <w:name w:val="heading 2"/>
    <w:basedOn w:val="a"/>
    <w:next w:val="a"/>
    <w:link w:val="20"/>
    <w:qFormat/>
    <w:rsid w:val="00C253A8"/>
    <w:pPr>
      <w:suppressAutoHyphens/>
      <w:outlineLvl w:val="1"/>
    </w:pPr>
    <w:rPr>
      <w:rFonts w:cs="Wingdings"/>
      <w:b/>
      <w:bCs/>
      <w:szCs w:val="24"/>
      <w:lang w:eastAsia="x-none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 Math" w:hAnsi="Cambria Math" w:cs="Wingdings"/>
      <w:b/>
      <w:bCs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 Math" w:hAnsi="Cambria Math" w:cs="Wingdings"/>
      <w:b/>
      <w:bCs/>
      <w:i/>
      <w:iCs/>
      <w:sz w:val="20"/>
      <w:szCs w:val="20"/>
      <w:lang w:val="x-none" w:eastAsia="x-none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 Math" w:hAnsi="Cambria Math" w:cs="Wingdings"/>
      <w:b/>
      <w:color w:val="7F7F7F"/>
      <w:sz w:val="20"/>
      <w:szCs w:val="20"/>
      <w:lang w:val="x-none" w:eastAsia="x-none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 Math" w:hAnsi="Cambria Math" w:cs="Wingdings"/>
      <w:b/>
      <w:i/>
      <w:color w:val="7F7F7F"/>
      <w:sz w:val="20"/>
      <w:szCs w:val="20"/>
      <w:lang w:val="x-none" w:eastAsia="x-none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 Math" w:hAnsi="Cambria Math" w:cs="Wingdings"/>
      <w:i/>
      <w:sz w:val="20"/>
      <w:szCs w:val="20"/>
      <w:lang w:val="x-none" w:eastAsia="x-none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 Math" w:hAnsi="Cambria Math" w:cs="Wingdings"/>
      <w:sz w:val="20"/>
      <w:szCs w:val="20"/>
      <w:lang w:val="x-none" w:eastAsia="x-none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 Math" w:hAnsi="Cambria Math" w:cs="Wingdings"/>
      <w:i/>
      <w:spacing w:val="5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253A8"/>
    <w:rPr>
      <w:rFonts w:ascii="Times New Roman" w:hAnsi="Times New Roman"/>
      <w:b/>
      <w:bCs/>
      <w:sz w:val="28"/>
      <w:szCs w:val="28"/>
      <w:lang w:eastAsia="x-none"/>
    </w:rPr>
  </w:style>
  <w:style w:type="character" w:customStyle="1" w:styleId="20">
    <w:name w:val="Заголовок 2 Знак"/>
    <w:link w:val="2"/>
    <w:locked/>
    <w:rsid w:val="00C253A8"/>
    <w:rPr>
      <w:rFonts w:ascii="Times New Roman" w:hAnsi="Times New Roman"/>
      <w:b/>
      <w:bCs/>
      <w:sz w:val="24"/>
      <w:szCs w:val="24"/>
      <w:lang w:eastAsia="x-none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 Math" w:hAnsi="Cambria Math" w:cs="Cambria Math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 Math" w:hAnsi="Cambria Math" w:cs="Cambria Math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 Math" w:hAnsi="Cambria Math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 Math" w:hAnsi="Cambria Math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 Math" w:hAnsi="Cambria Math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 Math" w:hAnsi="Cambria Math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 Math" w:hAnsi="Cambria Math"/>
      <w:i/>
      <w:spacing w:val="5"/>
      <w:sz w:val="20"/>
    </w:rPr>
  </w:style>
  <w:style w:type="paragraph" w:styleId="a3">
    <w:name w:val="Subtitle"/>
    <w:aliases w:val="Знак7"/>
    <w:basedOn w:val="a"/>
    <w:next w:val="a"/>
    <w:link w:val="a4"/>
    <w:rsid w:val="00045455"/>
    <w:pPr>
      <w:spacing w:after="600"/>
    </w:pPr>
    <w:rPr>
      <w:rFonts w:ascii="Cambria Math" w:hAnsi="Cambria Math" w:cs="Wingdings"/>
      <w:i/>
      <w:spacing w:val="13"/>
      <w:szCs w:val="20"/>
      <w:lang w:val="x-none" w:eastAsia="x-none"/>
    </w:rPr>
  </w:style>
  <w:style w:type="character" w:customStyle="1" w:styleId="a4">
    <w:name w:val="Подзаголовок Знак"/>
    <w:aliases w:val="Знак7 Знак"/>
    <w:link w:val="a3"/>
    <w:locked/>
    <w:rsid w:val="00045455"/>
    <w:rPr>
      <w:rFonts w:ascii="Cambria Math" w:hAnsi="Cambria Math"/>
      <w:i/>
      <w:spacing w:val="13"/>
      <w:sz w:val="24"/>
    </w:rPr>
  </w:style>
  <w:style w:type="character" w:styleId="a5">
    <w:name w:val="Emphasis"/>
    <w:uiPriority w:val="20"/>
    <w:rsid w:val="00045455"/>
    <w:rPr>
      <w:rFonts w:cs="Wingdings"/>
      <w:b/>
      <w:bCs/>
      <w:i/>
      <w:iCs/>
      <w:spacing w:val="10"/>
      <w:shd w:val="clear" w:color="auto" w:fill="auto"/>
    </w:rPr>
  </w:style>
  <w:style w:type="paragraph" w:customStyle="1" w:styleId="11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 Light" w:hAnsi="Calibri Light" w:cs="Wingdings"/>
      <w:i/>
      <w:sz w:val="20"/>
      <w:szCs w:val="20"/>
      <w:lang w:val="x-none" w:eastAsia="x-none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2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 Light" w:hAnsi="Calibri Light" w:cs="Wingdings"/>
      <w:b/>
      <w:i/>
      <w:sz w:val="20"/>
      <w:szCs w:val="20"/>
      <w:lang w:val="x-none" w:eastAsia="x-none"/>
    </w:rPr>
  </w:style>
  <w:style w:type="character" w:customStyle="1" w:styleId="IntenseQuoteChar">
    <w:name w:val="Intense Quote Char"/>
    <w:link w:val="12"/>
    <w:locked/>
    <w:rsid w:val="00045455"/>
    <w:rPr>
      <w:b/>
      <w:i/>
    </w:rPr>
  </w:style>
  <w:style w:type="character" w:customStyle="1" w:styleId="13">
    <w:name w:val="Слабое выделение1"/>
    <w:rsid w:val="00045455"/>
    <w:rPr>
      <w:i/>
    </w:rPr>
  </w:style>
  <w:style w:type="character" w:customStyle="1" w:styleId="14">
    <w:name w:val="Сильное выделение1"/>
    <w:rsid w:val="00045455"/>
    <w:rPr>
      <w:b/>
    </w:rPr>
  </w:style>
  <w:style w:type="character" w:customStyle="1" w:styleId="15">
    <w:name w:val="Слабая ссылка1"/>
    <w:rsid w:val="00045455"/>
    <w:rPr>
      <w:smallCaps/>
    </w:rPr>
  </w:style>
  <w:style w:type="character" w:customStyle="1" w:styleId="16">
    <w:name w:val="Сильная ссылка1"/>
    <w:rsid w:val="00045455"/>
    <w:rPr>
      <w:smallCaps/>
      <w:spacing w:val="5"/>
      <w:u w:val="single"/>
    </w:rPr>
  </w:style>
  <w:style w:type="paragraph" w:customStyle="1" w:styleId="17">
    <w:name w:val="Заголовок оглавления1"/>
    <w:basedOn w:val="1"/>
    <w:next w:val="a"/>
    <w:rsid w:val="00045455"/>
    <w:pPr>
      <w:outlineLvl w:val="9"/>
    </w:pPr>
  </w:style>
  <w:style w:type="table" w:styleId="a6">
    <w:name w:val="Table Grid"/>
    <w:basedOn w:val="a1"/>
    <w:rsid w:val="00045455"/>
    <w:rPr>
      <w:rFonts w:cs="Calibri Ligh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aliases w:val="Знак6"/>
    <w:basedOn w:val="a"/>
    <w:link w:val="a8"/>
    <w:semiHidden/>
    <w:rsid w:val="0085401D"/>
    <w:rPr>
      <w:rFonts w:ascii="Calibri Light" w:hAnsi="Calibri Light" w:cs="Wingdings"/>
      <w:sz w:val="20"/>
      <w:szCs w:val="20"/>
      <w:lang w:val="x-none" w:eastAsia="en-US"/>
    </w:rPr>
  </w:style>
  <w:style w:type="character" w:customStyle="1" w:styleId="a8">
    <w:name w:val="Текст сноски Знак"/>
    <w:aliases w:val="Знак6 Знак"/>
    <w:link w:val="a7"/>
    <w:semiHidden/>
    <w:locked/>
    <w:rsid w:val="0085401D"/>
    <w:rPr>
      <w:rFonts w:eastAsia="Wingdings"/>
      <w:sz w:val="20"/>
      <w:lang w:val="x-none" w:eastAsia="en-US"/>
    </w:rPr>
  </w:style>
  <w:style w:type="character" w:styleId="a9">
    <w:name w:val="footnote reference"/>
    <w:semiHidden/>
    <w:rsid w:val="0085401D"/>
    <w:rPr>
      <w:rFonts w:cs="Wingdings"/>
      <w:vertAlign w:val="superscript"/>
    </w:rPr>
  </w:style>
  <w:style w:type="paragraph" w:styleId="aa">
    <w:name w:val="Balloon Text"/>
    <w:aliases w:val="Знак5"/>
    <w:basedOn w:val="a"/>
    <w:link w:val="ab"/>
    <w:semiHidden/>
    <w:rsid w:val="0085401D"/>
    <w:rPr>
      <w:rFonts w:ascii="Tahoma" w:hAnsi="Tahoma" w:cs="Wingdings"/>
      <w:sz w:val="16"/>
      <w:szCs w:val="20"/>
      <w:lang w:val="x-none" w:eastAsia="x-none"/>
    </w:rPr>
  </w:style>
  <w:style w:type="character" w:customStyle="1" w:styleId="ab">
    <w:name w:val="Текст выноски Знак"/>
    <w:aliases w:val="Знак5 Знак"/>
    <w:link w:val="aa"/>
    <w:semiHidden/>
    <w:locked/>
    <w:rsid w:val="0085401D"/>
    <w:rPr>
      <w:rFonts w:ascii="Tahoma" w:hAnsi="Tahoma"/>
      <w:sz w:val="16"/>
    </w:rPr>
  </w:style>
  <w:style w:type="paragraph" w:styleId="ac">
    <w:name w:val="endnote text"/>
    <w:basedOn w:val="a"/>
    <w:link w:val="ad"/>
    <w:uiPriority w:val="99"/>
    <w:qFormat/>
    <w:rsid w:val="00C253A8"/>
    <w:pPr>
      <w:jc w:val="both"/>
    </w:pPr>
    <w:rPr>
      <w:rFonts w:eastAsia="Times New Roman" w:cs="Times New Roman"/>
      <w:kern w:val="2"/>
      <w:sz w:val="20"/>
      <w:szCs w:val="20"/>
      <w:lang w:eastAsia="en-US"/>
      <w14:ligatures w14:val="standardContextual"/>
    </w:rPr>
  </w:style>
  <w:style w:type="character" w:customStyle="1" w:styleId="ad">
    <w:name w:val="Текст концевой сноски Знак"/>
    <w:link w:val="ac"/>
    <w:uiPriority w:val="99"/>
    <w:locked/>
    <w:rsid w:val="00C253A8"/>
    <w:rPr>
      <w:rFonts w:ascii="Times New Roman" w:eastAsia="Times New Roman" w:hAnsi="Times New Roman" w:cs="Times New Roman"/>
      <w:kern w:val="2"/>
      <w:lang w:eastAsia="en-US"/>
      <w14:ligatures w14:val="standardContextual"/>
    </w:rPr>
  </w:style>
  <w:style w:type="character" w:styleId="ae">
    <w:name w:val="endnote reference"/>
    <w:semiHidden/>
    <w:rsid w:val="00285C92"/>
    <w:rPr>
      <w:rFonts w:cs="Wingdings"/>
      <w:vertAlign w:val="superscript"/>
    </w:rPr>
  </w:style>
  <w:style w:type="paragraph" w:styleId="af">
    <w:name w:val="footer"/>
    <w:aliases w:val="Знак3"/>
    <w:basedOn w:val="a"/>
    <w:link w:val="af0"/>
    <w:rsid w:val="00A95387"/>
    <w:pPr>
      <w:tabs>
        <w:tab w:val="center" w:pos="4677"/>
        <w:tab w:val="right" w:pos="9355"/>
      </w:tabs>
    </w:pPr>
    <w:rPr>
      <w:rFonts w:ascii="Calibri Light" w:hAnsi="Calibri Light" w:cs="Wingdings"/>
      <w:sz w:val="20"/>
      <w:szCs w:val="20"/>
      <w:lang w:val="x-none" w:eastAsia="en-US"/>
    </w:rPr>
  </w:style>
  <w:style w:type="character" w:customStyle="1" w:styleId="af0">
    <w:name w:val="Нижний колонтитул Знак"/>
    <w:aliases w:val="Знак3 Знак"/>
    <w:link w:val="af"/>
    <w:locked/>
    <w:rsid w:val="00A95387"/>
    <w:rPr>
      <w:rFonts w:ascii="Calibri Light" w:hAnsi="Calibri Light"/>
      <w:lang w:val="x-none" w:eastAsia="en-US"/>
    </w:rPr>
  </w:style>
  <w:style w:type="character" w:styleId="af1">
    <w:name w:val="page number"/>
    <w:qFormat/>
    <w:rsid w:val="00C253A8"/>
    <w:rPr>
      <w:rFonts w:ascii="Times New Roman" w:hAnsi="Times New Roman" w:cs="Wingdings"/>
      <w:sz w:val="20"/>
    </w:rPr>
  </w:style>
  <w:style w:type="paragraph" w:styleId="af2">
    <w:name w:val="header"/>
    <w:aliases w:val="Знак2"/>
    <w:basedOn w:val="a"/>
    <w:link w:val="af3"/>
    <w:uiPriority w:val="99"/>
    <w:rsid w:val="00A95387"/>
    <w:pPr>
      <w:tabs>
        <w:tab w:val="center" w:pos="4677"/>
        <w:tab w:val="right" w:pos="9355"/>
      </w:tabs>
    </w:pPr>
    <w:rPr>
      <w:rFonts w:ascii="Calibri Light" w:hAnsi="Calibri Light" w:cs="Wingdings"/>
      <w:sz w:val="20"/>
      <w:szCs w:val="20"/>
      <w:lang w:val="x-none" w:eastAsia="en-US"/>
    </w:rPr>
  </w:style>
  <w:style w:type="character" w:customStyle="1" w:styleId="af3">
    <w:name w:val="Верхний колонтитул Знак"/>
    <w:aliases w:val="Знак2 Знак"/>
    <w:link w:val="af2"/>
    <w:uiPriority w:val="99"/>
    <w:locked/>
    <w:rsid w:val="00A95387"/>
    <w:rPr>
      <w:rFonts w:ascii="Calibri Light" w:hAnsi="Calibri Light"/>
      <w:lang w:val="x-none" w:eastAsia="en-US"/>
    </w:r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libri" w:hAnsi="Calibri" w:cs="Wingdings"/>
      <w:sz w:val="20"/>
      <w:szCs w:val="20"/>
      <w:lang w:val="x-none" w:eastAsia="x-none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alibri" w:hAnsi="Calibri"/>
      <w:sz w:val="20"/>
    </w:rPr>
  </w:style>
  <w:style w:type="paragraph" w:customStyle="1" w:styleId="22">
    <w:name w:val="Заголовок оглавления2"/>
    <w:basedOn w:val="1"/>
    <w:next w:val="a"/>
    <w:uiPriority w:val="39"/>
    <w:unhideWhenUsed/>
    <w:rsid w:val="000E7385"/>
    <w:pPr>
      <w:keepNext/>
      <w:keepLines/>
      <w:outlineLvl w:val="9"/>
    </w:pPr>
    <w:rPr>
      <w:rFonts w:ascii="Cambria Math" w:hAnsi="Cambria Math"/>
      <w:color w:val="365F91"/>
    </w:rPr>
  </w:style>
  <w:style w:type="paragraph" w:styleId="23">
    <w:name w:val="toc 2"/>
    <w:basedOn w:val="a"/>
    <w:next w:val="a"/>
    <w:autoRedefine/>
    <w:uiPriority w:val="39"/>
    <w:unhideWhenUsed/>
    <w:locked/>
    <w:rsid w:val="00251640"/>
    <w:pPr>
      <w:tabs>
        <w:tab w:val="decimal" w:leader="dot" w:pos="10195"/>
      </w:tabs>
      <w:ind w:left="284"/>
    </w:pPr>
    <w:rPr>
      <w:rFonts w:cs="Cambria"/>
      <w:noProof/>
    </w:rPr>
  </w:style>
  <w:style w:type="paragraph" w:styleId="18">
    <w:name w:val="toc 1"/>
    <w:next w:val="a"/>
    <w:autoRedefine/>
    <w:uiPriority w:val="39"/>
    <w:unhideWhenUsed/>
    <w:locked/>
    <w:rsid w:val="00251640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 Light" w:hAnsi="Calibri Light" w:cs="Wingdings"/>
    </w:rPr>
  </w:style>
  <w:style w:type="character" w:styleId="af4">
    <w:name w:val="Hyperlink"/>
    <w:uiPriority w:val="99"/>
    <w:unhideWhenUsed/>
    <w:locked/>
    <w:rsid w:val="00B11ECE"/>
    <w:rPr>
      <w:rFonts w:ascii="Wingdings" w:hAnsi="Wingdings"/>
      <w:color w:val="0000FF"/>
      <w:sz w:val="24"/>
      <w:u w:val="single"/>
    </w:rPr>
  </w:style>
  <w:style w:type="character" w:styleId="af5">
    <w:name w:val="annotation reference"/>
    <w:locked/>
    <w:rsid w:val="00C52746"/>
    <w:rPr>
      <w:sz w:val="16"/>
      <w:szCs w:val="16"/>
    </w:rPr>
  </w:style>
  <w:style w:type="paragraph" w:styleId="af6">
    <w:name w:val="annotation text"/>
    <w:basedOn w:val="a"/>
    <w:link w:val="af7"/>
    <w:locked/>
    <w:rsid w:val="00C52746"/>
    <w:rPr>
      <w:sz w:val="20"/>
      <w:szCs w:val="20"/>
    </w:rPr>
  </w:style>
  <w:style w:type="character" w:customStyle="1" w:styleId="af7">
    <w:name w:val="Текст примечания Знак"/>
    <w:link w:val="af6"/>
    <w:rsid w:val="00C52746"/>
    <w:rPr>
      <w:rFonts w:ascii="Wingdings" w:hAnsi="Wingdings" w:cs="Calibri Light"/>
    </w:rPr>
  </w:style>
  <w:style w:type="paragraph" w:styleId="af8">
    <w:name w:val="annotation subject"/>
    <w:basedOn w:val="af6"/>
    <w:next w:val="af6"/>
    <w:link w:val="af9"/>
    <w:locked/>
    <w:rsid w:val="00C52746"/>
    <w:rPr>
      <w:b/>
      <w:bCs/>
    </w:rPr>
  </w:style>
  <w:style w:type="character" w:customStyle="1" w:styleId="af9">
    <w:name w:val="Тема примечания Знак"/>
    <w:link w:val="af8"/>
    <w:rsid w:val="00C52746"/>
    <w:rPr>
      <w:rFonts w:ascii="Wingdings" w:hAnsi="Wingdings" w:cs="Calibri Light"/>
      <w:b/>
      <w:bCs/>
    </w:rPr>
  </w:style>
  <w:style w:type="paragraph" w:styleId="afa">
    <w:name w:val="Revision"/>
    <w:hidden/>
    <w:uiPriority w:val="99"/>
    <w:semiHidden/>
    <w:rsid w:val="00733D23"/>
    <w:rPr>
      <w:rFonts w:ascii="Wingdings" w:hAnsi="Wingdings" w:cs="Calibri Light"/>
      <w:sz w:val="24"/>
      <w:szCs w:val="22"/>
    </w:rPr>
  </w:style>
  <w:style w:type="paragraph" w:customStyle="1" w:styleId="afb">
    <w:name w:val="Прижатый влево"/>
    <w:basedOn w:val="a"/>
    <w:next w:val="a"/>
    <w:uiPriority w:val="99"/>
    <w:rsid w:val="00FD1047"/>
    <w:rPr>
      <w:rFonts w:eastAsia="Times New Roman" w:cs="Times New Roman"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3849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58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10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00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263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12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80290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590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431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6600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76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79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4763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751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9409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2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1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092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9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00110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ru.wikipedia.org/wiki/%D0%9C%D0%B5%D1%82%D0%B0%D0%BB%D0%BB" TargetMode="External"/><Relationship Id="rId18" Type="http://schemas.openxmlformats.org/officeDocument/2006/relationships/hyperlink" Target="https://ru.wikipedia.org/wiki/%D0%A1%D1%82%D0%BE%D1%87%D0%BD%D1%8B%D0%B5_%D0%B2%D0%BE%D0%B4%D1%8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1%D0%BF%D0%B5%D0%BA%D1%82%D1%80%D0%BE%D0%BC%D0%B5%D1%82%D1%80" TargetMode="External"/><Relationship Id="rId17" Type="http://schemas.openxmlformats.org/officeDocument/2006/relationships/hyperlink" Target="https://ru.wikipedia.org/wiki/%D0%9C%D0%B5%D1%82%D0%B0%D0%BB%D0%B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0%D0%B1%D1%81%D0%BE%D1%80%D0%B1%D1%86%D0%B8%D1%8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1%D0%BF%D0%B5%D0%BA%D1%82%D1%80_%D0%BF%D0%BE%D0%B3%D0%BB%D0%BE%D1%89%D0%B5%D0%BD%D0%B8%D1%8F" TargetMode="Externa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ru.wikipedia.org/wiki/%D0%A1%D0%BE%D0%BB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4033C6-6B48-43DB-AF1E-7D849DEFC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49</Pages>
  <Words>16635</Words>
  <Characters>94822</Characters>
  <Application>Microsoft Office Word</Application>
  <DocSecurity>0</DocSecurity>
  <Lines>790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Работник по контролю физико-химических свойств нефти, газа,</vt:lpstr>
    </vt:vector>
  </TitlesOfParts>
  <Company/>
  <LinksUpToDate>false</LinksUpToDate>
  <CharactersWithSpaces>111235</CharactersWithSpaces>
  <SharedDoc>false</SharedDoc>
  <HLinks>
    <vt:vector size="84" baseType="variant">
      <vt:variant>
        <vt:i4>5111920</vt:i4>
      </vt:variant>
      <vt:variant>
        <vt:i4>66</vt:i4>
      </vt:variant>
      <vt:variant>
        <vt:i4>0</vt:i4>
      </vt:variant>
      <vt:variant>
        <vt:i4>5</vt:i4>
      </vt:variant>
      <vt:variant>
        <vt:lpwstr>https://ru.wikipedia.org/wiki/%D0%A1%D1%82%D0%BE%D1%87%D0%BD%D1%8B%D0%B5_%D0%B2%D0%BE%D0%B4%D1%8B</vt:lpwstr>
      </vt:variant>
      <vt:variant>
        <vt:lpwstr/>
      </vt:variant>
      <vt:variant>
        <vt:i4>6422627</vt:i4>
      </vt:variant>
      <vt:variant>
        <vt:i4>63</vt:i4>
      </vt:variant>
      <vt:variant>
        <vt:i4>0</vt:i4>
      </vt:variant>
      <vt:variant>
        <vt:i4>5</vt:i4>
      </vt:variant>
      <vt:variant>
        <vt:lpwstr>https://ru.wikipedia.org/wiki/%D0%9C%D0%B5%D1%82%D0%B0%D0%BB%D0%BB</vt:lpwstr>
      </vt:variant>
      <vt:variant>
        <vt:lpwstr/>
      </vt:variant>
      <vt:variant>
        <vt:i4>4915279</vt:i4>
      </vt:variant>
      <vt:variant>
        <vt:i4>60</vt:i4>
      </vt:variant>
      <vt:variant>
        <vt:i4>0</vt:i4>
      </vt:variant>
      <vt:variant>
        <vt:i4>5</vt:i4>
      </vt:variant>
      <vt:variant>
        <vt:lpwstr>https://ru.wikipedia.org/wiki/%D0%90%D0%B1%D1%81%D0%BE%D1%80%D0%B1%D1%86%D0%B8%D1%8F</vt:lpwstr>
      </vt:variant>
      <vt:variant>
        <vt:lpwstr/>
      </vt:variant>
      <vt:variant>
        <vt:i4>3604568</vt:i4>
      </vt:variant>
      <vt:variant>
        <vt:i4>57</vt:i4>
      </vt:variant>
      <vt:variant>
        <vt:i4>0</vt:i4>
      </vt:variant>
      <vt:variant>
        <vt:i4>5</vt:i4>
      </vt:variant>
      <vt:variant>
        <vt:lpwstr>https://ru.wikipedia.org/wiki/%D0%A1%D0%BF%D0%B5%D0%BA%D1%82%D1%80_%D0%BF%D0%BE%D0%B3%D0%BB%D0%BE%D1%89%D0%B5%D0%BD%D0%B8%D1%8F</vt:lpwstr>
      </vt:variant>
      <vt:variant>
        <vt:lpwstr/>
      </vt:variant>
      <vt:variant>
        <vt:i4>3670112</vt:i4>
      </vt:variant>
      <vt:variant>
        <vt:i4>54</vt:i4>
      </vt:variant>
      <vt:variant>
        <vt:i4>0</vt:i4>
      </vt:variant>
      <vt:variant>
        <vt:i4>5</vt:i4>
      </vt:variant>
      <vt:variant>
        <vt:lpwstr>https://ru.wikipedia.org/wiki/%D0%A1%D0%BE%D0%BB%D0%B8</vt:lpwstr>
      </vt:variant>
      <vt:variant>
        <vt:lpwstr/>
      </vt:variant>
      <vt:variant>
        <vt:i4>6422627</vt:i4>
      </vt:variant>
      <vt:variant>
        <vt:i4>51</vt:i4>
      </vt:variant>
      <vt:variant>
        <vt:i4>0</vt:i4>
      </vt:variant>
      <vt:variant>
        <vt:i4>5</vt:i4>
      </vt:variant>
      <vt:variant>
        <vt:lpwstr>https://ru.wikipedia.org/wiki/%D0%9C%D0%B5%D1%82%D0%B0%D0%BB%D0%BB</vt:lpwstr>
      </vt:variant>
      <vt:variant>
        <vt:lpwstr/>
      </vt:variant>
      <vt:variant>
        <vt:i4>4653079</vt:i4>
      </vt:variant>
      <vt:variant>
        <vt:i4>48</vt:i4>
      </vt:variant>
      <vt:variant>
        <vt:i4>0</vt:i4>
      </vt:variant>
      <vt:variant>
        <vt:i4>5</vt:i4>
      </vt:variant>
      <vt:variant>
        <vt:lpwstr>https://ru.wikipedia.org/wiki/%D0%A1%D0%BF%D0%B5%D0%BA%D1%82%D1%80%D0%BE%D0%BC%D0%B5%D1%82%D1%80</vt:lpwstr>
      </vt:variant>
      <vt:variant>
        <vt:lpwstr/>
      </vt:variant>
      <vt:variant>
        <vt:i4>1441843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_Toc137647131</vt:lpwstr>
      </vt:variant>
      <vt:variant>
        <vt:i4>1507379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_Toc137647129</vt:lpwstr>
      </vt:variant>
      <vt:variant>
        <vt:i4>1507379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_Toc137647128</vt:lpwstr>
      </vt:variant>
      <vt:variant>
        <vt:i4>1507379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_Toc137647127</vt:lpwstr>
      </vt:variant>
      <vt:variant>
        <vt:i4>1507379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_Toc137647126</vt:lpwstr>
      </vt:variant>
      <vt:variant>
        <vt:i4>1507379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_Toc137647125</vt:lpwstr>
      </vt:variant>
      <vt:variant>
        <vt:i4>1507379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_Toc137647124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контролю физико-химических свойств нефти, газа,</dc:title>
  <dc:creator>Маганов</dc:creator>
  <cp:lastModifiedBy>Арутюнян Алина Рафаэлевна</cp:lastModifiedBy>
  <cp:revision>8</cp:revision>
  <cp:lastPrinted>2025-05-16T08:13:00Z</cp:lastPrinted>
  <dcterms:created xsi:type="dcterms:W3CDTF">2025-02-05T07:31:00Z</dcterms:created>
  <dcterms:modified xsi:type="dcterms:W3CDTF">2025-05-19T10:59:00Z</dcterms:modified>
</cp:coreProperties>
</file>